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10CB7413">
      <w:pPr>
        <w:spacing w:before="100" w:beforeAutospacing="1" w:after="100" w:afterAutospacing="1" w:line="240" w:lineRule="auto"/>
        <w:jc w:val="center"/>
        <w:rPr>
          <w:rFonts w:hint="default" w:ascii="Calibri" w:hAnsi="Calibri" w:cs="Calibri"/>
          <w:b/>
          <w:bCs/>
          <w:sz w:val="24"/>
          <w:szCs w:val="24"/>
          <w:lang w:val="pt-BR"/>
        </w:rPr>
      </w:pPr>
      <w:r>
        <w:rPr>
          <w:rFonts w:hint="default" w:ascii="Calibri" w:hAnsi="Calibri" w:cs="Calibri"/>
          <w:b/>
          <w:bCs/>
          <w:sz w:val="24"/>
          <w:szCs w:val="24"/>
          <w:lang w:val="pt-BR"/>
        </w:rPr>
        <w:t xml:space="preserve">ANEXO 6 - MODELO DE </w:t>
      </w:r>
      <w:r>
        <w:rPr>
          <w:rFonts w:ascii="Calibri" w:hAnsi="Calibri" w:eastAsia="Times New Roman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RELATÓRIO da execução</w:t>
      </w:r>
      <w:r>
        <w:rPr>
          <w:rFonts w:hint="default" w:ascii="Calibri" w:hAnsi="Calibri" w:eastAsia="Times New Roman" w:cs="Calibri"/>
          <w:b/>
          <w:bCs/>
          <w:caps/>
          <w:color w:val="000000"/>
          <w:kern w:val="0"/>
          <w:sz w:val="24"/>
          <w:szCs w:val="24"/>
          <w:lang w:val="en-US" w:eastAsia="pt-BR"/>
          <w14:ligatures w14:val="none"/>
        </w:rPr>
        <w:t xml:space="preserve"> DO OBJETO</w:t>
      </w:r>
    </w:p>
    <w:p w14:paraId="641C5D8D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1. DADOS DO PROJETO</w:t>
      </w:r>
    </w:p>
    <w:p w14:paraId="2F3DE40F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  <w:bookmarkStart w:id="0" w:name="_GoBack"/>
      <w:bookmarkEnd w:id="0"/>
    </w:p>
    <w:p w14:paraId="7462D442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Nome do agente cultural proponente:</w:t>
      </w:r>
    </w:p>
    <w:p w14:paraId="0E75ECC1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Nº do Termo de Execução Cultural:</w:t>
      </w:r>
    </w:p>
    <w:p w14:paraId="5D08567E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Vigência do projeto:</w:t>
      </w:r>
    </w:p>
    <w:p w14:paraId="23EB0A53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Valor repassado para o projeto:</w:t>
      </w:r>
    </w:p>
    <w:p w14:paraId="0AF7D0DF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Data de entrega desse relatório:</w:t>
      </w:r>
    </w:p>
    <w:p w14:paraId="6014AFC2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A7A0E3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RESULTADOS DO PROJETO</w:t>
      </w:r>
    </w:p>
    <w:p w14:paraId="7DD3DE28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2.1. Resumo:</w:t>
      </w:r>
    </w:p>
    <w:p w14:paraId="43FE9F7D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Descreva de forma resumida como foi a execução do projeto, destacando principais resultados e benefícios gerados e outras informações pertinentes. </w:t>
      </w:r>
    </w:p>
    <w:p w14:paraId="1A395B19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5689C02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2.2. As ações planejadas para o projeto foram realizadas? </w:t>
      </w:r>
    </w:p>
    <w:p w14:paraId="3935CEF8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 conforme o planejado.</w:t>
      </w:r>
    </w:p>
    <w:p w14:paraId="6051DC8E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Sim, todas as ações foram feitas, mas com adaptações e/ou alterações.</w:t>
      </w:r>
    </w:p>
    <w:p w14:paraId="3F8712F8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Uma parte das ações planejadas não foi feita.</w:t>
      </w:r>
    </w:p>
    <w:p w14:paraId="3BEF96B3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As ações não foram feitas conforme o planejado.</w:t>
      </w:r>
    </w:p>
    <w:p w14:paraId="71752C5D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33D5BC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2.3. Ações desenvolvidas</w:t>
      </w:r>
    </w:p>
    <w:p w14:paraId="5A9B6124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Descreva as ações desenvolvidas, , datas, locais, horários, etc. Fale também sobre</w:t>
      </w:r>
      <w:r>
        <w:rPr>
          <w:rFonts w:ascii="Calibri" w:hAnsi="Calibri" w:eastAsia="Times New Roman" w:cs="Calibri"/>
          <w:color w:val="000000" w:themeColor="text1"/>
          <w:sz w:val="24"/>
          <w:szCs w:val="24"/>
          <w:lang w:eastAsia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 xml:space="preserve"> eventuais alterações nas atividades previstas no projeto, bem como os possíveis impactos nas metas acordadas.</w:t>
      </w:r>
    </w:p>
    <w:p w14:paraId="15EA85BC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1194719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2.4. Cumprimento das Metas</w:t>
      </w:r>
    </w:p>
    <w:p w14:paraId="21C98711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integralmente cumpridas:</w:t>
      </w:r>
    </w:p>
    <w:p w14:paraId="4B4F49C1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3BCD3BE4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◦ OBSERVAÇÃO DA META 1: [informe como a meta foi cumprida]</w:t>
      </w:r>
    </w:p>
    <w:p w14:paraId="4B7F7E4E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751D666D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parcialmente cumpridas (SE HOUVER): </w:t>
      </w:r>
    </w:p>
    <w:p w14:paraId="03EF599D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• META 1: [Descreva a meta, conforme consta no projeto apresentado] </w:t>
      </w:r>
    </w:p>
    <w:p w14:paraId="104D92D0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◦ Observações da Meta 1: [Informe qual parte da meta foi cumprida] </w:t>
      </w:r>
    </w:p>
    <w:p w14:paraId="0B05E093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 integral: [Explique porque parte da meta não foi cumprida] </w:t>
      </w:r>
    </w:p>
    <w:p w14:paraId="7B8524EA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3DE62A15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 não cumpridas (se houver)</w:t>
      </w:r>
    </w:p>
    <w:p w14:paraId="41E931E2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• Meta 1 [Descreva a meta, conforme consta no projeto apresentado] </w:t>
      </w:r>
    </w:p>
    <w:p w14:paraId="2A2B852B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◦ Justificativa para o não cumprimento: [Explique porque a meta não foi cumprida]</w:t>
      </w:r>
    </w:p>
    <w:p w14:paraId="62A082D5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C818C5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PRODUTOS GERADOS</w:t>
      </w:r>
    </w:p>
    <w:p w14:paraId="116B0CEB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 A execução do projeto gerou algum produto?</w:t>
      </w:r>
    </w:p>
    <w:p w14:paraId="52DB548F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Exemplos: vídeos, produção musical, produção gráfica etc.</w:t>
      </w:r>
    </w:p>
    <w:p w14:paraId="4347CCD6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Sim</w:t>
      </w:r>
    </w:p>
    <w:p w14:paraId="30377AF2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5C387135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5B746962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3.1.1. Quais produtos culturais foram gerados? </w:t>
      </w:r>
    </w:p>
    <w:p w14:paraId="1BFBBBC8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 Informe também as quantidades.</w:t>
      </w:r>
    </w:p>
    <w:p w14:paraId="235F9FB4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Publicação</w:t>
      </w:r>
    </w:p>
    <w:p w14:paraId="267E9123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Livro</w:t>
      </w:r>
    </w:p>
    <w:p w14:paraId="6092AFE6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Catálogo</w:t>
      </w:r>
    </w:p>
    <w:p w14:paraId="7672EFA1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Live (transmissão on-line)</w:t>
      </w:r>
    </w:p>
    <w:p w14:paraId="325FF4F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Vídeo</w:t>
      </w:r>
    </w:p>
    <w:p w14:paraId="26457CC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Documentário</w:t>
      </w:r>
    </w:p>
    <w:p w14:paraId="52D097FD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Filme</w:t>
      </w:r>
    </w:p>
    <w:p w14:paraId="27639982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Relatório de pesquisa</w:t>
      </w:r>
    </w:p>
    <w:p w14:paraId="3304C67A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Produção musical</w:t>
      </w:r>
    </w:p>
    <w:p w14:paraId="593EFD4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Jogo</w:t>
      </w:r>
    </w:p>
    <w:p w14:paraId="60876728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Artesanato</w:t>
      </w:r>
    </w:p>
    <w:p w14:paraId="458D459E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Obras</w:t>
      </w:r>
    </w:p>
    <w:p w14:paraId="57B4A14D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Espetáculo</w:t>
      </w:r>
    </w:p>
    <w:p w14:paraId="479CFE2F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Show musical</w:t>
      </w:r>
    </w:p>
    <w:p w14:paraId="6CD02A89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Site</w:t>
      </w:r>
    </w:p>
    <w:p w14:paraId="08FCC554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Música</w:t>
      </w:r>
    </w:p>
    <w:p w14:paraId="642AEF38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Outros: ____________________________________________</w:t>
      </w:r>
    </w:p>
    <w:p w14:paraId="5E28310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 </w:t>
      </w:r>
    </w:p>
    <w:p w14:paraId="46EDB2C8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3.1.2. Como os produtos desenvolvidos ficaram disponíveis para o público após o fim do projeto? </w:t>
      </w:r>
    </w:p>
    <w:p w14:paraId="27F0894F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Exemplos: publicações impressas, vídeos no YouTube?</w:t>
      </w:r>
    </w:p>
    <w:p w14:paraId="51D06FB1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59CAE4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 Quais foram os resultados gerados pelo projeto?</w:t>
      </w:r>
    </w:p>
    <w:p w14:paraId="43C974C1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Detalhe os resultados gerados por cada atividade prevista no Projeto.</w:t>
      </w:r>
    </w:p>
    <w:p w14:paraId="2290E77B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0D2B95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3.2.1 Pensando nos resultados finais gerados pelo projeto, você considera que ele … </w:t>
      </w:r>
    </w:p>
    <w:p w14:paraId="104DBB10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(Você pode marcar mais de uma opção).</w:t>
      </w:r>
    </w:p>
    <w:p w14:paraId="110E16AD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Desenvolveu processos de criação, de investigação ou de pesquisa.</w:t>
      </w:r>
    </w:p>
    <w:p w14:paraId="6488B7B9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Desenvolveu estudos, pesquisas e análises sobre o contexto de atuação.</w:t>
      </w:r>
    </w:p>
    <w:p w14:paraId="6BFD1BFB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Colaborou para manter as atividades culturais do coletivo.</w:t>
      </w:r>
    </w:p>
    <w:p w14:paraId="68275BF9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Fortaleceu a identidade cultural do coletivo.</w:t>
      </w:r>
    </w:p>
    <w:p w14:paraId="49005FF5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Promoveu as práticas culturais do coletivo no espaço em que foi desenvolvido.</w:t>
      </w:r>
    </w:p>
    <w:p w14:paraId="2E6E278D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Promoveu a formação em linguagens, técnicas e práticas artísticas e culturais.</w:t>
      </w:r>
    </w:p>
    <w:p w14:paraId="52F01521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Ofereceu programações artísticas e culturais para a comunidade do entorno.</w:t>
      </w:r>
    </w:p>
    <w:p w14:paraId="5F6762B6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Atuou na preservação, na proteção e na salvaguarda de bens e manifestações culturais.</w:t>
      </w:r>
    </w:p>
    <w:p w14:paraId="1C42C426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86BAC16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4. PÚBLICO ALCANÇADO</w:t>
      </w:r>
    </w:p>
    <w:p w14:paraId="65B5B05E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063BE0F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2321CE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 EQUIPE DO PROJETO</w:t>
      </w:r>
    </w:p>
    <w:p w14:paraId="178B941A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5.1 Quantas pessoas fizeram parte da equipe do projeto?</w:t>
      </w:r>
    </w:p>
    <w:p w14:paraId="60BD562D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Digite um número exato (exemplo: 23).</w:t>
      </w:r>
    </w:p>
    <w:p w14:paraId="5A9FE70B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36F8403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5.2 Houve mudanças na equipe ao longo da execução do projeto? </w:t>
      </w:r>
    </w:p>
    <w:p w14:paraId="282839F6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Sim        (  ) Não</w:t>
      </w:r>
    </w:p>
    <w:p w14:paraId="2A446829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Informe se entraram ou saíram pessoas na equipe durante a execução do projeto.</w:t>
      </w:r>
    </w:p>
    <w:p w14:paraId="1D5CC5E9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B214D65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5.3 Informe os profissionais que participaram da execução do projeto:</w:t>
      </w:r>
    </w:p>
    <w:tbl>
      <w:tblPr>
        <w:tblStyle w:val="12"/>
        <w:tblW w:w="0" w:type="auto"/>
        <w:tblCellSpacing w:w="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02"/>
        <w:gridCol w:w="1347"/>
        <w:gridCol w:w="1730"/>
        <w:gridCol w:w="1580"/>
        <w:gridCol w:w="2376"/>
      </w:tblGrid>
      <w:tr w14:paraId="2436F0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7A2D5B0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Nome do profissional/empresa</w:t>
            </w:r>
          </w:p>
        </w:tc>
        <w:tc>
          <w:tcPr>
            <w:tcW w:w="13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CEC8B0A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Função no projeto</w:t>
            </w:r>
          </w:p>
        </w:tc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99EF11F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CPF/CNPJ</w:t>
            </w:r>
          </w:p>
        </w:tc>
        <w:tc>
          <w:tcPr>
            <w:tcW w:w="1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1952114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negra ou indígena?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122EEFB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Calibri" w:hAnsi="Calibri" w:eastAsia="Times New Roman" w:cs="Calibri"/>
                <w:b/>
                <w:bCs/>
                <w:kern w:val="0"/>
                <w:sz w:val="24"/>
                <w:szCs w:val="24"/>
                <w:lang w:eastAsia="pt-BR"/>
                <w14:ligatures w14:val="none"/>
              </w:rPr>
              <w:t>Pessoa com deficiência?</w:t>
            </w:r>
          </w:p>
        </w:tc>
      </w:tr>
      <w:tr w14:paraId="5AB255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0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AB6EAC5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  <w:t>Ex.: João Silva</w:t>
            </w:r>
          </w:p>
        </w:tc>
        <w:tc>
          <w:tcPr>
            <w:tcW w:w="134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598573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  <w:t>Cineasta</w:t>
            </w:r>
          </w:p>
        </w:tc>
        <w:tc>
          <w:tcPr>
            <w:tcW w:w="156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614640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  <w:t>123456789101</w:t>
            </w:r>
          </w:p>
        </w:tc>
        <w:tc>
          <w:tcPr>
            <w:tcW w:w="15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D0C4F1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  <w:t>Sim. Negra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520142A">
            <w:pPr>
              <w:spacing w:before="120" w:after="120" w:line="240" w:lineRule="auto"/>
              <w:ind w:left="120" w:right="120"/>
              <w:jc w:val="both"/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</w:pPr>
            <w:r>
              <w:rPr>
                <w:rFonts w:ascii="Calibri" w:hAnsi="Calibri" w:eastAsia="Times New Roman" w:cs="Calibri"/>
                <w:kern w:val="0"/>
                <w:sz w:val="24"/>
                <w:szCs w:val="24"/>
                <w:lang w:eastAsia="pt-BR"/>
                <w14:ligatures w14:val="none"/>
              </w:rPr>
              <w:t>Não</w:t>
            </w:r>
          </w:p>
        </w:tc>
      </w:tr>
    </w:tbl>
    <w:p w14:paraId="181DB5FE">
      <w:pPr>
        <w:spacing w:before="120" w:after="120" w:line="240" w:lineRule="auto"/>
        <w:ind w:right="120"/>
        <w:jc w:val="both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6B715B3">
      <w:pPr>
        <w:spacing w:before="120" w:after="120" w:line="240" w:lineRule="auto"/>
        <w:ind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 LOCAIS DE REALIZAÇÃO</w:t>
      </w:r>
    </w:p>
    <w:p w14:paraId="58C82AF3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248B9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6.1 De que modo o público acessou a ação ou o produto cultural do projeto?</w:t>
      </w:r>
    </w:p>
    <w:p w14:paraId="1F0BD522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)1. Presencial.</w:t>
      </w:r>
    </w:p>
    <w:p w14:paraId="23FC3273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2. Virtual.</w:t>
      </w:r>
    </w:p>
    <w:p w14:paraId="1D2828FE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 3. Híbrido (presencial e virtual).</w:t>
      </w:r>
    </w:p>
    <w:p w14:paraId="28B94921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7373AF2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2 ou 3 (virtual e híbrido):</w:t>
      </w:r>
    </w:p>
    <w:p w14:paraId="4CDD4C73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CABF40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6.2 Quais plataformas virtuais foram usadas? </w:t>
      </w:r>
    </w:p>
    <w:p w14:paraId="5D17F488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7B0CF00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)Youtube</w:t>
      </w:r>
    </w:p>
    <w:p w14:paraId="3A61289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)Instagram / IGTV</w:t>
      </w:r>
    </w:p>
    <w:p w14:paraId="3C5EFFFF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)Facebook</w:t>
      </w:r>
    </w:p>
    <w:p w14:paraId="238FBCFE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)TikTok</w:t>
      </w:r>
    </w:p>
    <w:p w14:paraId="5C523091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)Google Meet, Zoom etc.</w:t>
      </w:r>
    </w:p>
    <w:p w14:paraId="581E11C7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)Outros: _____________________________________________</w:t>
      </w:r>
    </w:p>
    <w:p w14:paraId="149CD6BD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2D9E612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6.3 Informe aqui os links dessas plataformas: </w:t>
      </w:r>
    </w:p>
    <w:p w14:paraId="529AEBC8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C5C02C6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você tenha marcado os itens 1 e 3 (Presencial e Híbrido):</w:t>
      </w:r>
    </w:p>
    <w:p w14:paraId="20E355A6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9948D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6.4 De que forma aconteceram as ações e atividades presenciais do projeto?</w:t>
      </w:r>
    </w:p>
    <w:p w14:paraId="23A4B77F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)1. Fixas, sempre no mesmo local.</w:t>
      </w:r>
    </w:p>
    <w:p w14:paraId="0120478D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)2. Itinerantes, em diferentes locais.</w:t>
      </w:r>
    </w:p>
    <w:p w14:paraId="4E65997B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)3. Principalmente em um local base, mas com ações também em outros locais.</w:t>
      </w:r>
    </w:p>
    <w:p w14:paraId="4F3ECDF5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76FFD7B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6.5 Em que município e Estado o projeto aconteceu? </w:t>
      </w:r>
    </w:p>
    <w:p w14:paraId="5E5C2A7A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0D67F83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6.6 Onde o projeto foi realizado? </w:t>
      </w:r>
    </w:p>
    <w:p w14:paraId="0FE67B5E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Você pode marcar mais de uma opção.</w:t>
      </w:r>
    </w:p>
    <w:p w14:paraId="18177029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)Equipamento cultural público municipal.</w:t>
      </w:r>
    </w:p>
    <w:p w14:paraId="56369269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)Equipamento cultural público estadual.</w:t>
      </w:r>
    </w:p>
    <w:p w14:paraId="069BA4DC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)Espaço cultural independente.</w:t>
      </w:r>
    </w:p>
    <w:p w14:paraId="1C102FD1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)Escola.</w:t>
      </w:r>
    </w:p>
    <w:p w14:paraId="340718A1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)Praça.</w:t>
      </w:r>
    </w:p>
    <w:p w14:paraId="0F4898B5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)Rua.</w:t>
      </w:r>
    </w:p>
    <w:p w14:paraId="6F16FE6A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)Parque.</w:t>
      </w:r>
    </w:p>
    <w:p w14:paraId="602B1E38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(  )Outros</w:t>
      </w:r>
    </w:p>
    <w:p w14:paraId="713331F8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410D8F3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7. DIVULGAÇÃO DO PROJETO</w:t>
      </w:r>
    </w:p>
    <w:p w14:paraId="255FC4CF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Informe como o projeto foi divulgado. Ex.: Divulgado no Instagram</w:t>
      </w:r>
    </w:p>
    <w:p w14:paraId="660E0D91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42B61BF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8. TÓPICOS ADICIONAIS</w:t>
      </w:r>
    </w:p>
    <w:p w14:paraId="4F51AFB5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Inclua aqui informações relevantes que não foram abordadas nos tópicos anteriores, se houver.</w:t>
      </w:r>
    </w:p>
    <w:p w14:paraId="0BCE8BFF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DDD75EE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9. ANEXOS </w:t>
      </w:r>
    </w:p>
    <w:p w14:paraId="0401D919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Junte documentos que comprovem que você executou o projeto, tais como listas de presença, relatório fotográfico, vídeos, depoimentos, folders, materiais de divulgação do projeto, entre outros.</w:t>
      </w:r>
    </w:p>
    <w:p w14:paraId="55F238F2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E57C7E5">
      <w:pPr>
        <w:spacing w:before="120" w:after="120" w:line="240" w:lineRule="auto"/>
        <w:ind w:left="120" w:right="120"/>
        <w:jc w:val="both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87F83D7">
      <w:pPr>
        <w:spacing w:before="120" w:after="120" w:line="240" w:lineRule="auto"/>
        <w:ind w:left="120" w:right="120"/>
        <w:jc w:val="center"/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Nome</w:t>
      </w:r>
    </w:p>
    <w:p w14:paraId="768A293F">
      <w:pPr>
        <w:spacing w:before="120" w:after="120" w:line="240" w:lineRule="auto"/>
        <w:ind w:left="120" w:right="120"/>
        <w:jc w:val="center"/>
        <w:rPr>
          <w:rFonts w:hint="default" w:ascii="Calibri" w:hAnsi="Calibri" w:cs="Calibri"/>
          <w:sz w:val="24"/>
          <w:szCs w:val="24"/>
          <w:lang w:val="pt-BR"/>
        </w:rPr>
      </w:pPr>
      <w:r>
        <w:rPr>
          <w:rFonts w:ascii="Calibri" w:hAnsi="Calibri" w:eastAsia="Times New Roman" w:cs="Calibri"/>
          <w:color w:val="000000"/>
          <w:kern w:val="0"/>
          <w:sz w:val="24"/>
          <w:szCs w:val="24"/>
          <w:lang w:eastAsia="pt-BR"/>
          <w14:ligatures w14:val="none"/>
        </w:rPr>
        <w:t>Assinatura do Agente Cultural Proponente</w:t>
      </w:r>
    </w:p>
    <w:sectPr>
      <w:headerReference r:id="rId5" w:type="default"/>
      <w:footerReference r:id="rId6" w:type="default"/>
      <w:pgSz w:w="12240" w:h="15840"/>
      <w:pgMar w:top="1701" w:right="1134" w:bottom="1134" w:left="1701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115C7">
    <w:pPr>
      <w:pStyle w:val="29"/>
      <w:jc w:val="center"/>
      <w:rPr>
        <w:rFonts w:hint="default"/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CE6E70">
    <w:pPr>
      <w:pStyle w:val="27"/>
      <w:rPr>
        <w:rFonts w:hint="default"/>
        <w:lang w:val="pt-BR"/>
      </w:rPr>
    </w:pPr>
    <w:r>
      <w:rPr>
        <w:rFonts w:hint="default"/>
        <w:lang w:val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167005</wp:posOffset>
          </wp:positionH>
          <wp:positionV relativeFrom="paragraph">
            <wp:posOffset>17145</wp:posOffset>
          </wp:positionV>
          <wp:extent cx="1700530" cy="376555"/>
          <wp:effectExtent l="0" t="0" r="6350" b="4445"/>
          <wp:wrapTight wrapText="bothSides">
            <wp:wrapPolygon>
              <wp:start x="387" y="0"/>
              <wp:lineTo x="0" y="4371"/>
              <wp:lineTo x="0" y="20981"/>
              <wp:lineTo x="581" y="20981"/>
              <wp:lineTo x="3484" y="20981"/>
              <wp:lineTo x="10647" y="20981"/>
              <wp:lineTo x="19938" y="16610"/>
              <wp:lineTo x="19745" y="13987"/>
              <wp:lineTo x="21487" y="10490"/>
              <wp:lineTo x="21487" y="874"/>
              <wp:lineTo x="3678" y="0"/>
              <wp:lineTo x="387" y="0"/>
            </wp:wrapPolygon>
          </wp:wrapTight>
          <wp:docPr id="2" name="Imagem 2" descr="LOGOMAMANGUAPE_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MAMANGUAPE_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0530" cy="376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default"/>
        <w:lang w:val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1958340</wp:posOffset>
          </wp:positionH>
          <wp:positionV relativeFrom="paragraph">
            <wp:posOffset>-76835</wp:posOffset>
          </wp:positionV>
          <wp:extent cx="3867785" cy="550545"/>
          <wp:effectExtent l="0" t="0" r="3175" b="0"/>
          <wp:wrapTight wrapText="bothSides">
            <wp:wrapPolygon>
              <wp:start x="15064" y="4185"/>
              <wp:lineTo x="851" y="4783"/>
              <wp:lineTo x="766" y="17938"/>
              <wp:lineTo x="21362" y="17938"/>
              <wp:lineTo x="21533" y="5381"/>
              <wp:lineTo x="20937" y="4783"/>
              <wp:lineTo x="15490" y="4185"/>
              <wp:lineTo x="15064" y="4185"/>
            </wp:wrapPolygon>
          </wp:wrapTight>
          <wp:docPr id="6" name="Imagem 6" descr="aldir_horizontal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6" descr="aldir_horizontal_color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67785" cy="550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55D93E9">
    <w:pPr>
      <w:pStyle w:val="27"/>
      <w:rPr>
        <w:rFonts w:hint="default"/>
        <w:lang w:val="pt-BR"/>
      </w:rPr>
    </w:pPr>
  </w:p>
  <w:p w14:paraId="5AFF5DDC">
    <w:pPr>
      <w:pStyle w:val="27"/>
      <w:rPr>
        <w:rFonts w:hint="default"/>
        <w:lang w:val="pt-BR"/>
      </w:rPr>
    </w:pPr>
  </w:p>
  <w:p w14:paraId="19B19B6F">
    <w:pPr>
      <w:pStyle w:val="27"/>
      <w:rPr>
        <w:rFonts w:hint="default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5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1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061E2"/>
    <w:rsid w:val="00AA1D8D"/>
    <w:rsid w:val="00B47730"/>
    <w:rsid w:val="00CB0664"/>
    <w:rsid w:val="00FC693F"/>
    <w:rsid w:val="01505F15"/>
    <w:rsid w:val="018A0D81"/>
    <w:rsid w:val="02164BBF"/>
    <w:rsid w:val="022C3E83"/>
    <w:rsid w:val="027569E4"/>
    <w:rsid w:val="032A1583"/>
    <w:rsid w:val="063B3980"/>
    <w:rsid w:val="067C3ED8"/>
    <w:rsid w:val="076B71E3"/>
    <w:rsid w:val="081836CD"/>
    <w:rsid w:val="092B1819"/>
    <w:rsid w:val="092E7896"/>
    <w:rsid w:val="09325785"/>
    <w:rsid w:val="095D0A48"/>
    <w:rsid w:val="09D65F6C"/>
    <w:rsid w:val="0A8D13AC"/>
    <w:rsid w:val="0AEB73E9"/>
    <w:rsid w:val="0BDA156C"/>
    <w:rsid w:val="0BDC2AA5"/>
    <w:rsid w:val="0E6D60CC"/>
    <w:rsid w:val="0F9A13CF"/>
    <w:rsid w:val="0F9C5147"/>
    <w:rsid w:val="0FA04C44"/>
    <w:rsid w:val="10DB1C9F"/>
    <w:rsid w:val="118D3569"/>
    <w:rsid w:val="12B01665"/>
    <w:rsid w:val="1459033B"/>
    <w:rsid w:val="166D65D9"/>
    <w:rsid w:val="173F2414"/>
    <w:rsid w:val="175974DB"/>
    <w:rsid w:val="177B3E6B"/>
    <w:rsid w:val="179D5FE6"/>
    <w:rsid w:val="17B27858"/>
    <w:rsid w:val="18850C84"/>
    <w:rsid w:val="194A5944"/>
    <w:rsid w:val="19B32C13"/>
    <w:rsid w:val="1A905DA4"/>
    <w:rsid w:val="1B161216"/>
    <w:rsid w:val="1B31384A"/>
    <w:rsid w:val="1B7A634B"/>
    <w:rsid w:val="1C2638BB"/>
    <w:rsid w:val="1E0A6E72"/>
    <w:rsid w:val="1E6C0929"/>
    <w:rsid w:val="1EAF7A27"/>
    <w:rsid w:val="21361936"/>
    <w:rsid w:val="229D5AD9"/>
    <w:rsid w:val="22DD303F"/>
    <w:rsid w:val="236C420F"/>
    <w:rsid w:val="23EA1AB5"/>
    <w:rsid w:val="24BC2EF5"/>
    <w:rsid w:val="25495BD7"/>
    <w:rsid w:val="26136E77"/>
    <w:rsid w:val="264F1B27"/>
    <w:rsid w:val="26754750"/>
    <w:rsid w:val="26B76B93"/>
    <w:rsid w:val="287B4287"/>
    <w:rsid w:val="296A5517"/>
    <w:rsid w:val="2A4807CC"/>
    <w:rsid w:val="2ADE4D64"/>
    <w:rsid w:val="2AEB07F7"/>
    <w:rsid w:val="2B1529CB"/>
    <w:rsid w:val="2B2C626C"/>
    <w:rsid w:val="2D963965"/>
    <w:rsid w:val="2DB93E5F"/>
    <w:rsid w:val="2DCA0CFC"/>
    <w:rsid w:val="2FFF6D79"/>
    <w:rsid w:val="31125FC2"/>
    <w:rsid w:val="320C2251"/>
    <w:rsid w:val="32F80037"/>
    <w:rsid w:val="3458445F"/>
    <w:rsid w:val="345C39F7"/>
    <w:rsid w:val="35927671"/>
    <w:rsid w:val="35F90E99"/>
    <w:rsid w:val="35FA439C"/>
    <w:rsid w:val="361C3174"/>
    <w:rsid w:val="368B3C8B"/>
    <w:rsid w:val="384017B2"/>
    <w:rsid w:val="39E5018A"/>
    <w:rsid w:val="3C1930D4"/>
    <w:rsid w:val="3CD24055"/>
    <w:rsid w:val="3EB540CC"/>
    <w:rsid w:val="3F757EE8"/>
    <w:rsid w:val="406F6832"/>
    <w:rsid w:val="40992EC5"/>
    <w:rsid w:val="41161732"/>
    <w:rsid w:val="413B39FD"/>
    <w:rsid w:val="42FA1607"/>
    <w:rsid w:val="433B4241"/>
    <w:rsid w:val="436B696D"/>
    <w:rsid w:val="446A1E39"/>
    <w:rsid w:val="455C2443"/>
    <w:rsid w:val="45A4384A"/>
    <w:rsid w:val="4B0610EB"/>
    <w:rsid w:val="4B1864C4"/>
    <w:rsid w:val="4BA65CCF"/>
    <w:rsid w:val="4CCE2312"/>
    <w:rsid w:val="4CD65B12"/>
    <w:rsid w:val="4E6361BF"/>
    <w:rsid w:val="4EFA6704"/>
    <w:rsid w:val="4FC46925"/>
    <w:rsid w:val="50660FFB"/>
    <w:rsid w:val="50AC42CA"/>
    <w:rsid w:val="50C84969"/>
    <w:rsid w:val="51AA7C07"/>
    <w:rsid w:val="51B807F7"/>
    <w:rsid w:val="52267BB8"/>
    <w:rsid w:val="525A5DF9"/>
    <w:rsid w:val="52900B48"/>
    <w:rsid w:val="52FD1E8A"/>
    <w:rsid w:val="53922953"/>
    <w:rsid w:val="545310AB"/>
    <w:rsid w:val="561546F9"/>
    <w:rsid w:val="566460D3"/>
    <w:rsid w:val="572C2811"/>
    <w:rsid w:val="575F5BF3"/>
    <w:rsid w:val="57870B5C"/>
    <w:rsid w:val="581C5F77"/>
    <w:rsid w:val="5AA53337"/>
    <w:rsid w:val="5B683EE7"/>
    <w:rsid w:val="5CCC024F"/>
    <w:rsid w:val="5D5F055F"/>
    <w:rsid w:val="60152716"/>
    <w:rsid w:val="60AB6F25"/>
    <w:rsid w:val="61B2276A"/>
    <w:rsid w:val="640721AA"/>
    <w:rsid w:val="64444777"/>
    <w:rsid w:val="64C612E4"/>
    <w:rsid w:val="650335BA"/>
    <w:rsid w:val="673C6B0D"/>
    <w:rsid w:val="678E6274"/>
    <w:rsid w:val="67B1772D"/>
    <w:rsid w:val="68BE3584"/>
    <w:rsid w:val="6953779A"/>
    <w:rsid w:val="69B76B7E"/>
    <w:rsid w:val="6C9D0B3F"/>
    <w:rsid w:val="6CB665FF"/>
    <w:rsid w:val="6D884504"/>
    <w:rsid w:val="6DC966B7"/>
    <w:rsid w:val="6DCF4734"/>
    <w:rsid w:val="6DE71781"/>
    <w:rsid w:val="6E374674"/>
    <w:rsid w:val="6E51148A"/>
    <w:rsid w:val="71B3075F"/>
    <w:rsid w:val="72102F85"/>
    <w:rsid w:val="738F4116"/>
    <w:rsid w:val="740F13FD"/>
    <w:rsid w:val="74AC7227"/>
    <w:rsid w:val="752B4FB0"/>
    <w:rsid w:val="75C7725D"/>
    <w:rsid w:val="76A0428D"/>
    <w:rsid w:val="7702026F"/>
    <w:rsid w:val="77A41857"/>
    <w:rsid w:val="782902B2"/>
    <w:rsid w:val="789A4D4B"/>
    <w:rsid w:val="7A65044C"/>
    <w:rsid w:val="7A863E33"/>
    <w:rsid w:val="7B0C08EF"/>
    <w:rsid w:val="7B5754EB"/>
    <w:rsid w:val="7CB53923"/>
    <w:rsid w:val="7DA60DC6"/>
    <w:rsid w:val="7E0D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link w:val="4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4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8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9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character" w:styleId="15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16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17">
    <w:name w:val="Body Text"/>
    <w:basedOn w:val="1"/>
    <w:link w:val="48"/>
    <w:unhideWhenUsed/>
    <w:qFormat/>
    <w:uiPriority w:val="99"/>
    <w:pPr>
      <w:spacing w:after="120"/>
    </w:pPr>
  </w:style>
  <w:style w:type="paragraph" w:styleId="18">
    <w:name w:val="Title"/>
    <w:basedOn w:val="1"/>
    <w:next w:val="1"/>
    <w:link w:val="45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0">
    <w:name w:val="Normal (Web)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21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2">
    <w:name w:val="macro"/>
    <w:link w:val="51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Body Text 3"/>
    <w:basedOn w:val="1"/>
    <w:link w:val="50"/>
    <w:unhideWhenUsed/>
    <w:qFormat/>
    <w:uiPriority w:val="99"/>
    <w:pPr>
      <w:spacing w:after="120"/>
    </w:pPr>
    <w:rPr>
      <w:sz w:val="16"/>
      <w:szCs w:val="16"/>
    </w:rPr>
  </w:style>
  <w:style w:type="paragraph" w:styleId="25">
    <w:name w:val="List Number 2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Body Text 2"/>
    <w:basedOn w:val="1"/>
    <w:link w:val="49"/>
    <w:unhideWhenUsed/>
    <w:qFormat/>
    <w:uiPriority w:val="99"/>
    <w:pPr>
      <w:spacing w:after="120" w:line="480" w:lineRule="auto"/>
    </w:pPr>
  </w:style>
  <w:style w:type="paragraph" w:styleId="27">
    <w:name w:val="header"/>
    <w:basedOn w:val="1"/>
    <w:link w:val="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footer"/>
    <w:basedOn w:val="1"/>
    <w:link w:val="4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0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31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33">
    <w:name w:val="List Number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4">
    <w:name w:val="Subtitle"/>
    <w:basedOn w:val="1"/>
    <w:next w:val="1"/>
    <w:link w:val="4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5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6">
    <w:name w:val="List Bullet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7">
    <w:name w:val="List Number"/>
    <w:basedOn w:val="1"/>
    <w:unhideWhenUsed/>
    <w:qFormat/>
    <w:uiPriority w:val="99"/>
    <w:pPr>
      <w:numPr>
        <w:ilvl w:val="0"/>
        <w:numId w:val="6"/>
      </w:numPr>
      <w:contextualSpacing/>
    </w:pPr>
  </w:style>
  <w:style w:type="table" w:styleId="38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9">
    <w:name w:val="Header Char"/>
    <w:basedOn w:val="11"/>
    <w:link w:val="27"/>
    <w:qFormat/>
    <w:uiPriority w:val="99"/>
  </w:style>
  <w:style w:type="character" w:customStyle="1" w:styleId="40">
    <w:name w:val="Footer Char"/>
    <w:basedOn w:val="11"/>
    <w:link w:val="29"/>
    <w:qFormat/>
    <w:uiPriority w:val="99"/>
  </w:style>
  <w:style w:type="paragraph" w:styleId="4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2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3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4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5">
    <w:name w:val="Title Char"/>
    <w:basedOn w:val="11"/>
    <w:link w:val="18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6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7">
    <w:name w:val="List Paragraph"/>
    <w:basedOn w:val="1"/>
    <w:qFormat/>
    <w:uiPriority w:val="34"/>
    <w:pPr>
      <w:ind w:left="720"/>
      <w:contextualSpacing/>
    </w:pPr>
  </w:style>
  <w:style w:type="character" w:customStyle="1" w:styleId="48">
    <w:name w:val="Body Text Char"/>
    <w:basedOn w:val="11"/>
    <w:link w:val="17"/>
    <w:qFormat/>
    <w:uiPriority w:val="99"/>
  </w:style>
  <w:style w:type="character" w:customStyle="1" w:styleId="49">
    <w:name w:val="Body Text 2 Char"/>
    <w:basedOn w:val="11"/>
    <w:link w:val="26"/>
    <w:qFormat/>
    <w:uiPriority w:val="99"/>
  </w:style>
  <w:style w:type="character" w:customStyle="1" w:styleId="50">
    <w:name w:val="Body Text 3 Char"/>
    <w:basedOn w:val="11"/>
    <w:link w:val="24"/>
    <w:qFormat/>
    <w:uiPriority w:val="99"/>
    <w:rPr>
      <w:sz w:val="16"/>
      <w:szCs w:val="16"/>
    </w:rPr>
  </w:style>
  <w:style w:type="character" w:customStyle="1" w:styleId="51">
    <w:name w:val="Macro Text Char"/>
    <w:basedOn w:val="11"/>
    <w:link w:val="22"/>
    <w:qFormat/>
    <w:uiPriority w:val="99"/>
    <w:rPr>
      <w:rFonts w:ascii="Courier" w:hAnsi="Courier"/>
      <w:sz w:val="20"/>
      <w:szCs w:val="20"/>
    </w:rPr>
  </w:style>
  <w:style w:type="paragraph" w:styleId="52">
    <w:name w:val="Quote"/>
    <w:basedOn w:val="1"/>
    <w:next w:val="1"/>
    <w:link w:val="53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3">
    <w:name w:val="Quote Char"/>
    <w:basedOn w:val="11"/>
    <w:link w:val="52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4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5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6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7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8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9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60">
    <w:name w:val="Intense Quote"/>
    <w:basedOn w:val="1"/>
    <w:next w:val="1"/>
    <w:link w:val="61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Intense Quote Char"/>
    <w:basedOn w:val="11"/>
    <w:link w:val="60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3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4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5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6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7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8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9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70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71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2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3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4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5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6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7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8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9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80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81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2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3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4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5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6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7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8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9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5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6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2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3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4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5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6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7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8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9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10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6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7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8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9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20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21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2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3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4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0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31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2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3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4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5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6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7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8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9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40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41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2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3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4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5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7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9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1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2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3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4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5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6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7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8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9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60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61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2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3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4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5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paragraph" w:customStyle="1" w:styleId="166">
    <w:name w:val="Table Paragraph"/>
    <w:basedOn w:val="1"/>
    <w:qFormat/>
    <w:uiPriority w:val="1"/>
    <w:pPr>
      <w:ind w:left="10"/>
      <w:jc w:val="center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863</Words>
  <Characters>4535</Characters>
  <Lines>0</Lines>
  <Paragraphs>0</Paragraphs>
  <TotalTime>0</TotalTime>
  <ScaleCrop>false</ScaleCrop>
  <LinksUpToDate>false</LinksUpToDate>
  <CharactersWithSpaces>5375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Rafaella Soares</cp:lastModifiedBy>
  <dcterms:modified xsi:type="dcterms:W3CDTF">2026-10-19T15:11:27Z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1046-12.1.0.29162</vt:lpwstr>
  </property>
  <property fmtid="{D5CDD505-2E9C-101B-9397-08002B2CF9AE}" pid="3" name="ICV">
    <vt:lpwstr>2B9E6A49D94847E39F48F0FB3F1D3693_12</vt:lpwstr>
  </property>
  <property fmtid="{D5CDD505-2E9C-101B-9397-08002B2CF9AE}" pid="4" name="KSOTemplateDocerSaveRecord">
    <vt:lpwstr>eyJoZGlkIjoiN2M5ZWYxZmQ4ZTQ1OTg1OWQxNTdmYjEwNzkzMDZhOTQiLCJ1c2VySWQiOiIxMjU0NTc2NDQ2NDEzIn0=</vt:lpwstr>
  </property>
</Properties>
</file>