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50F3AB85">
      <w:pPr>
        <w:jc w:val="center"/>
        <w:rPr>
          <w:rStyle w:val="13"/>
          <w:rFonts w:hint="default" w:ascii="Calibri" w:hAnsi="Calibri" w:cs="Calibri"/>
          <w:sz w:val="24"/>
          <w:szCs w:val="24"/>
          <w:lang w:val="pt-BR"/>
        </w:rPr>
      </w:pPr>
      <w:r>
        <w:rPr>
          <w:rFonts w:hint="default" w:ascii="Calibri" w:hAnsi="Calibri" w:cs="Calibri"/>
          <w:b/>
          <w:bCs/>
          <w:sz w:val="24"/>
          <w:szCs w:val="24"/>
        </w:rPr>
        <w:t xml:space="preserve">ANEXO </w:t>
      </w:r>
      <w:r>
        <w:rPr>
          <w:rFonts w:hint="default" w:ascii="Calibri" w:hAnsi="Calibri" w:cs="Calibri"/>
          <w:b/>
          <w:bCs/>
          <w:sz w:val="24"/>
          <w:szCs w:val="24"/>
          <w:lang w:val="pt-BR"/>
        </w:rPr>
        <w:t>3</w:t>
      </w:r>
      <w:r>
        <w:rPr>
          <w:rFonts w:hint="default" w:ascii="Calibri" w:hAnsi="Calibri" w:cs="Calibri"/>
          <w:b/>
          <w:bCs/>
          <w:sz w:val="24"/>
          <w:szCs w:val="24"/>
        </w:rPr>
        <w:t xml:space="preserve"> </w:t>
      </w:r>
      <w:r>
        <w:rPr>
          <w:rFonts w:hint="default" w:ascii="Calibri" w:hAnsi="Calibri" w:cs="Calibri"/>
          <w:b/>
          <w:bCs/>
          <w:sz w:val="24"/>
          <w:szCs w:val="24"/>
          <w:lang w:val="pt-BR"/>
        </w:rPr>
        <w:t>-</w:t>
      </w:r>
      <w:r>
        <w:rPr>
          <w:rStyle w:val="13"/>
          <w:rFonts w:hint="default" w:ascii="Calibri" w:hAnsi="Calibri" w:cs="Calibri"/>
          <w:sz w:val="24"/>
          <w:szCs w:val="24"/>
          <w:lang w:val="pt-BR"/>
        </w:rPr>
        <w:t xml:space="preserve"> MODELO DE DECLARAÇÃO DE REPRESENTATIVIDADE </w:t>
      </w:r>
    </w:p>
    <w:p w14:paraId="28E6A6D5">
      <w:pPr>
        <w:pStyle w:val="20"/>
        <w:keepNext w:val="0"/>
        <w:keepLines w:val="0"/>
        <w:widowControl/>
        <w:suppressLineNumbers w:val="0"/>
        <w:jc w:val="center"/>
        <w:rPr>
          <w:rStyle w:val="13"/>
          <w:rFonts w:hint="default" w:ascii="Calibri" w:hAnsi="Calibri" w:cs="Calibri"/>
          <w:sz w:val="24"/>
          <w:szCs w:val="24"/>
          <w:lang w:val="pt-BR"/>
        </w:rPr>
      </w:pPr>
      <w:r>
        <w:rPr>
          <w:rStyle w:val="13"/>
          <w:rFonts w:hint="default" w:ascii="Calibri" w:hAnsi="Calibri" w:cs="Calibri"/>
          <w:sz w:val="24"/>
          <w:szCs w:val="24"/>
          <w:lang w:val="pt-BR"/>
        </w:rPr>
        <w:t>DECLARAÇÃO DE R</w:t>
      </w:r>
      <w:bookmarkStart w:id="0" w:name="_GoBack"/>
      <w:bookmarkEnd w:id="0"/>
      <w:r>
        <w:rPr>
          <w:rStyle w:val="13"/>
          <w:rFonts w:hint="default" w:ascii="Calibri" w:hAnsi="Calibri" w:cs="Calibri"/>
          <w:sz w:val="24"/>
          <w:szCs w:val="24"/>
          <w:lang w:val="pt-BR"/>
        </w:rPr>
        <w:t xml:space="preserve">EPRESENTATIVIDADE - PESSOA FÍSICA  </w:t>
      </w:r>
    </w:p>
    <w:p w14:paraId="4C9D8FE2">
      <w:pPr>
        <w:pStyle w:val="20"/>
        <w:keepNext w:val="0"/>
        <w:keepLines w:val="0"/>
        <w:widowControl/>
        <w:suppressLineNumbers w:val="0"/>
        <w:spacing w:line="240" w:lineRule="auto"/>
        <w:jc w:val="both"/>
        <w:rPr>
          <w:rFonts w:hint="default" w:ascii="Calibri" w:hAnsi="Calibri" w:cs="Calibri"/>
          <w:sz w:val="24"/>
          <w:szCs w:val="24"/>
          <w:lang w:val="pt-BR"/>
        </w:rPr>
      </w:pPr>
      <w:r>
        <w:rPr>
          <w:rFonts w:hint="default" w:ascii="Calibri" w:hAnsi="Calibri" w:cs="Calibri"/>
          <w:sz w:val="24"/>
          <w:szCs w:val="24"/>
        </w:rPr>
        <w:t xml:space="preserve">Nós, abaixo </w:t>
      </w:r>
      <w:r>
        <w:rPr>
          <w:rFonts w:hint="default" w:ascii="Calibri" w:hAnsi="Calibri" w:cs="Calibri"/>
          <w:sz w:val="24"/>
          <w:szCs w:val="24"/>
          <w:lang w:val="pt-BR"/>
        </w:rPr>
        <w:t>assinados</w:t>
      </w:r>
      <w:r>
        <w:rPr>
          <w:rFonts w:hint="default" w:ascii="Calibri" w:hAnsi="Calibri" w:cs="Calibri"/>
          <w:sz w:val="24"/>
          <w:szCs w:val="24"/>
        </w:rPr>
        <w:t>, integrantes do</w:t>
      </w:r>
      <w:r>
        <w:rPr>
          <w:rFonts w:hint="default" w:ascii="Calibri" w:hAnsi="Calibri" w:cs="Calibri"/>
          <w:sz w:val="24"/>
          <w:szCs w:val="24"/>
          <w:lang w:val="pt-BR"/>
        </w:rPr>
        <w:t xml:space="preserve"> </w:t>
      </w:r>
      <w:r>
        <w:rPr>
          <w:rFonts w:hint="default" w:ascii="Calibri" w:hAnsi="Calibri" w:cs="Calibri"/>
          <w:sz w:val="24"/>
          <w:szCs w:val="24"/>
        </w:rPr>
        <w:t>grupo/coletiv</w:t>
      </w:r>
      <w:r>
        <w:rPr>
          <w:rFonts w:hint="default" w:ascii="Calibri" w:hAnsi="Calibri" w:cs="Calibri"/>
          <w:sz w:val="24"/>
          <w:szCs w:val="24"/>
          <w:lang w:val="pt-BR"/>
        </w:rPr>
        <w:t>o</w:t>
      </w:r>
      <w:r>
        <w:rPr>
          <w:rFonts w:hint="default" w:ascii="Calibri" w:hAnsi="Calibri" w:cs="Calibri"/>
          <w:sz w:val="24"/>
          <w:szCs w:val="24"/>
        </w:rPr>
        <w:t>_______________________________,</w:t>
      </w:r>
      <w:r>
        <w:rPr>
          <w:rFonts w:hint="default" w:ascii="Calibri" w:hAnsi="Calibri" w:cs="Calibri"/>
          <w:sz w:val="24"/>
          <w:szCs w:val="24"/>
          <w:lang w:val="pt-BR"/>
        </w:rPr>
        <w:t xml:space="preserve"> </w:t>
      </w:r>
      <w:r>
        <w:rPr>
          <w:rStyle w:val="13"/>
          <w:rFonts w:hint="default" w:ascii="Calibri" w:hAnsi="Calibri" w:cs="Calibri"/>
          <w:sz w:val="24"/>
          <w:szCs w:val="24"/>
        </w:rPr>
        <w:t>DECLARAMOS</w:t>
      </w:r>
      <w:r>
        <w:rPr>
          <w:rFonts w:hint="default" w:ascii="Calibri" w:hAnsi="Calibri" w:cs="Calibri"/>
          <w:sz w:val="24"/>
          <w:szCs w:val="24"/>
        </w:rPr>
        <w:t>, para os devidos fins, que</w:t>
      </w:r>
      <w:r>
        <w:rPr>
          <w:rFonts w:hint="default" w:ascii="Calibri" w:hAnsi="Calibri" w:cs="Calibri"/>
          <w:sz w:val="24"/>
          <w:szCs w:val="24"/>
          <w:lang w:val="pt-BR"/>
        </w:rPr>
        <w:t xml:space="preserve"> _____________________________________________,</w:t>
      </w:r>
      <w:r>
        <w:rPr>
          <w:rFonts w:hint="default" w:ascii="Calibri" w:hAnsi="Calibri" w:cs="Calibri"/>
          <w:sz w:val="24"/>
          <w:szCs w:val="24"/>
        </w:rPr>
        <w:t xml:space="preserve"> CPF nº </w:t>
      </w:r>
      <w:r>
        <w:rPr>
          <w:rFonts w:hint="default" w:ascii="Calibri" w:hAnsi="Calibri" w:cs="Calibri"/>
          <w:sz w:val="24"/>
          <w:szCs w:val="24"/>
          <w:lang w:val="pt-BR"/>
        </w:rPr>
        <w:t>___________________________</w:t>
      </w:r>
      <w:r>
        <w:rPr>
          <w:rFonts w:hint="default" w:ascii="Calibri" w:hAnsi="Calibri" w:cs="Calibri"/>
          <w:sz w:val="24"/>
          <w:szCs w:val="24"/>
        </w:rPr>
        <w:t xml:space="preserve">, </w:t>
      </w:r>
      <w:r>
        <w:rPr>
          <w:rFonts w:hint="default" w:ascii="Calibri" w:hAnsi="Calibri" w:cs="Calibri"/>
          <w:sz w:val="24"/>
          <w:szCs w:val="24"/>
          <w:lang w:val="pt-BR"/>
        </w:rPr>
        <w:t>RG nº_______________________</w:t>
      </w:r>
      <w:r>
        <w:rPr>
          <w:rFonts w:hint="default" w:ascii="Calibri" w:hAnsi="Calibri" w:cs="Calibri"/>
          <w:sz w:val="24"/>
          <w:szCs w:val="24"/>
        </w:rPr>
        <w:t>residente na Rua/Av. ______________________________________ Nº</w:t>
      </w:r>
      <w:r>
        <w:rPr>
          <w:rFonts w:hint="default" w:ascii="Calibri" w:hAnsi="Calibri" w:cs="Calibri"/>
          <w:sz w:val="24"/>
          <w:szCs w:val="24"/>
          <w:lang w:val="pt-BR"/>
        </w:rPr>
        <w:t>_</w:t>
      </w:r>
      <w:r>
        <w:rPr>
          <w:rFonts w:hint="default" w:ascii="Calibri" w:hAnsi="Calibri" w:cs="Calibri"/>
          <w:sz w:val="24"/>
          <w:szCs w:val="24"/>
        </w:rPr>
        <w:t>___, Bairro ____________________, CEP _</w:t>
      </w:r>
      <w:r>
        <w:rPr>
          <w:rFonts w:hint="default" w:ascii="Calibri" w:hAnsi="Calibri" w:cs="Calibri"/>
          <w:sz w:val="24"/>
          <w:szCs w:val="24"/>
          <w:lang w:val="pt-BR"/>
        </w:rPr>
        <w:t>____</w:t>
      </w:r>
      <w:r>
        <w:rPr>
          <w:rFonts w:hint="default" w:ascii="Calibri" w:hAnsi="Calibri" w:cs="Calibri"/>
          <w:sz w:val="24"/>
          <w:szCs w:val="24"/>
        </w:rPr>
        <w:t>___</w:t>
      </w:r>
      <w:r>
        <w:rPr>
          <w:rFonts w:hint="default" w:ascii="Calibri" w:hAnsi="Calibri" w:cs="Calibri"/>
          <w:sz w:val="24"/>
          <w:szCs w:val="24"/>
          <w:lang w:val="pt-BR"/>
        </w:rPr>
        <w:t>___</w:t>
      </w:r>
      <w:r>
        <w:rPr>
          <w:rFonts w:hint="default" w:ascii="Calibri" w:hAnsi="Calibri" w:cs="Calibri"/>
          <w:sz w:val="24"/>
          <w:szCs w:val="24"/>
        </w:rPr>
        <w:t xml:space="preserve">____, Cidade ____________________, Estado _______, foi </w:t>
      </w:r>
      <w:r>
        <w:rPr>
          <w:rFonts w:hint="default" w:ascii="Calibri" w:hAnsi="Calibri" w:cs="Calibri"/>
          <w:sz w:val="24"/>
          <w:szCs w:val="24"/>
          <w:lang w:val="pt-BR"/>
        </w:rPr>
        <w:t>escolhido(a) e autorizado(a) como</w:t>
      </w:r>
      <w:r>
        <w:rPr>
          <w:rFonts w:hint="default" w:ascii="Calibri" w:hAnsi="Calibri" w:cs="Calibri"/>
          <w:sz w:val="24"/>
          <w:szCs w:val="24"/>
        </w:rPr>
        <w:t xml:space="preserve"> </w:t>
      </w:r>
      <w:r>
        <w:rPr>
          <w:rStyle w:val="13"/>
          <w:rFonts w:hint="default" w:ascii="Calibri" w:hAnsi="Calibri" w:cs="Calibri"/>
          <w:sz w:val="24"/>
          <w:szCs w:val="24"/>
        </w:rPr>
        <w:t>REPRESENTANTE LEGAL</w:t>
      </w:r>
      <w:r>
        <w:rPr>
          <w:rFonts w:hint="default" w:ascii="Calibri" w:hAnsi="Calibri" w:cs="Calibri"/>
          <w:sz w:val="24"/>
          <w:szCs w:val="24"/>
        </w:rPr>
        <w:t xml:space="preserve"> do grupo</w:t>
      </w:r>
      <w:r>
        <w:rPr>
          <w:rFonts w:hint="default" w:ascii="Calibri" w:hAnsi="Calibri" w:cs="Calibri"/>
          <w:sz w:val="24"/>
          <w:szCs w:val="24"/>
          <w:lang w:val="pt-BR"/>
        </w:rPr>
        <w:t xml:space="preserve">/coletivo para fins de participação no Edital____________________________________________________________, do município de Mamanguape-PB. </w:t>
      </w:r>
    </w:p>
    <w:p w14:paraId="1B859A82">
      <w:pPr>
        <w:pStyle w:val="4"/>
        <w:keepNext w:val="0"/>
        <w:keepLines w:val="0"/>
        <w:widowControl/>
        <w:suppressLineNumbers w:val="0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DECLARAMOS AINDA QUE:</w:t>
      </w:r>
    </w:p>
    <w:p w14:paraId="67DCCFEB">
      <w:pPr>
        <w:pStyle w:val="20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• O grupo/coletivo não possui CNPJ próprio;</w:t>
      </w:r>
      <w:r>
        <w:rPr>
          <w:rFonts w:hint="default" w:ascii="Calibri" w:hAnsi="Calibri" w:cs="Calibri"/>
          <w:color w:val="auto"/>
          <w:sz w:val="24"/>
          <w:szCs w:val="24"/>
        </w:rPr>
        <w:br w:type="textWrapping"/>
      </w:r>
      <w:r>
        <w:rPr>
          <w:rFonts w:hint="default" w:ascii="Calibri" w:hAnsi="Calibri" w:cs="Calibri"/>
          <w:color w:val="auto"/>
          <w:sz w:val="24"/>
          <w:szCs w:val="24"/>
        </w:rPr>
        <w:t>• O(a) representante será responsável pela inscrição, envio de documentos, recebimento de recursos e prestação de contas, quando aplicável;</w:t>
      </w:r>
      <w:r>
        <w:rPr>
          <w:rFonts w:hint="default" w:ascii="Calibri" w:hAnsi="Calibri" w:cs="Calibri"/>
          <w:color w:val="auto"/>
          <w:sz w:val="24"/>
          <w:szCs w:val="24"/>
        </w:rPr>
        <w:br w:type="textWrapping"/>
      </w:r>
      <w:r>
        <w:rPr>
          <w:rFonts w:hint="default" w:ascii="Calibri" w:hAnsi="Calibri" w:cs="Calibri"/>
          <w:color w:val="auto"/>
          <w:sz w:val="24"/>
          <w:szCs w:val="24"/>
        </w:rPr>
        <w:t>• Todos os membros estão de acordo com a indicação e com as responsabilidades atribuídas;</w:t>
      </w:r>
      <w:r>
        <w:rPr>
          <w:rFonts w:hint="default" w:ascii="Calibri" w:hAnsi="Calibri" w:cs="Calibri"/>
          <w:color w:val="auto"/>
          <w:sz w:val="24"/>
          <w:szCs w:val="24"/>
        </w:rPr>
        <w:br w:type="textWrapping"/>
      </w:r>
      <w:r>
        <w:rPr>
          <w:rFonts w:hint="default" w:ascii="Calibri" w:hAnsi="Calibri" w:cs="Calibri"/>
          <w:color w:val="auto"/>
          <w:sz w:val="24"/>
          <w:szCs w:val="24"/>
        </w:rPr>
        <w:t>• As informações prestadas são verdadeiras, estando cientes das penalidades legais em caso de falsidade.</w:t>
      </w:r>
    </w:p>
    <w:p w14:paraId="6761BC88">
      <w:pPr>
        <w:pStyle w:val="4"/>
        <w:keepNext w:val="0"/>
        <w:keepLines w:val="0"/>
        <w:widowControl/>
        <w:suppressLineNumbers w:val="0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t>DADOS DO GRUPO/COLETIVO</w:t>
      </w:r>
    </w:p>
    <w:p w14:paraId="42B0DC6E">
      <w:pPr>
        <w:pStyle w:val="20"/>
        <w:keepNext w:val="0"/>
        <w:keepLines w:val="0"/>
        <w:widowControl/>
        <w:suppressLineNumbers w:val="0"/>
        <w:jc w:val="both"/>
        <w:rPr>
          <w:rFonts w:hint="default" w:ascii="Calibri" w:hAnsi="Calibri" w:cs="Calibri"/>
          <w:color w:val="auto"/>
          <w:sz w:val="24"/>
          <w:szCs w:val="24"/>
          <w:lang w:val="pt-BR"/>
        </w:rPr>
      </w:pPr>
      <w:r>
        <w:rPr>
          <w:rFonts w:hint="default" w:ascii="Calibri" w:hAnsi="Calibri" w:cs="Calibri"/>
          <w:color w:val="auto"/>
          <w:sz w:val="24"/>
          <w:szCs w:val="24"/>
        </w:rPr>
        <w:t>Nome do Grupo/Coletivo: _______________________________________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_______________</w:t>
      </w:r>
      <w:r>
        <w:rPr>
          <w:rFonts w:hint="default" w:ascii="Calibri" w:hAnsi="Calibri" w:cs="Calibri"/>
          <w:color w:val="auto"/>
          <w:sz w:val="24"/>
          <w:szCs w:val="24"/>
        </w:rPr>
        <w:t>___</w:t>
      </w:r>
      <w:r>
        <w:rPr>
          <w:rFonts w:hint="default" w:ascii="Calibri" w:hAnsi="Calibri" w:cs="Calibri"/>
          <w:color w:val="auto"/>
          <w:sz w:val="24"/>
          <w:szCs w:val="24"/>
        </w:rPr>
        <w:br w:type="textWrapping"/>
      </w:r>
      <w:r>
        <w:rPr>
          <w:rFonts w:hint="default" w:ascii="Calibri" w:hAnsi="Calibri" w:cs="Calibri"/>
          <w:color w:val="auto"/>
          <w:sz w:val="24"/>
          <w:szCs w:val="24"/>
        </w:rPr>
        <w:t>Área de atuação: _______________________________________________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_______________</w:t>
      </w:r>
      <w:r>
        <w:rPr>
          <w:rFonts w:hint="default" w:ascii="Calibri" w:hAnsi="Calibri" w:cs="Calibri"/>
          <w:color w:val="auto"/>
          <w:sz w:val="24"/>
          <w:szCs w:val="24"/>
        </w:rPr>
        <w:t>__</w:t>
      </w:r>
      <w:r>
        <w:rPr>
          <w:rFonts w:hint="default" w:ascii="Calibri" w:hAnsi="Calibri" w:cs="Calibri"/>
          <w:color w:val="auto"/>
          <w:sz w:val="24"/>
          <w:szCs w:val="24"/>
        </w:rPr>
        <w:br w:type="textWrapping"/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Endereço</w:t>
      </w:r>
      <w:r>
        <w:rPr>
          <w:rFonts w:hint="default" w:ascii="Calibri" w:hAnsi="Calibri" w:cs="Calibri"/>
          <w:color w:val="auto"/>
          <w:sz w:val="24"/>
          <w:szCs w:val="24"/>
        </w:rPr>
        <w:t xml:space="preserve"> de atuação: _______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__________________________________</w:t>
      </w:r>
      <w:r>
        <w:rPr>
          <w:rFonts w:hint="default" w:ascii="Calibri" w:hAnsi="Calibri" w:cs="Calibri"/>
          <w:color w:val="auto"/>
          <w:sz w:val="24"/>
          <w:szCs w:val="24"/>
        </w:rPr>
        <w:t>___________________</w:t>
      </w:r>
    </w:p>
    <w:p w14:paraId="7B5A1DA4">
      <w:pPr>
        <w:pStyle w:val="20"/>
        <w:keepNext w:val="0"/>
        <w:keepLines w:val="0"/>
        <w:widowControl/>
        <w:suppressLineNumbers w:val="0"/>
        <w:spacing w:line="240" w:lineRule="auto"/>
        <w:rPr>
          <w:rStyle w:val="13"/>
          <w:rFonts w:hint="default" w:ascii="Calibri" w:hAnsi="Calibri" w:cs="Calibri"/>
          <w:sz w:val="24"/>
          <w:szCs w:val="24"/>
        </w:rPr>
      </w:pPr>
      <w:r>
        <w:rPr>
          <w:rStyle w:val="13"/>
          <w:rFonts w:hint="default" w:ascii="Calibri" w:hAnsi="Calibri" w:cs="Calibri"/>
          <w:sz w:val="24"/>
          <w:szCs w:val="24"/>
        </w:rPr>
        <w:t>Integrantes do Grupo:</w:t>
      </w:r>
    </w:p>
    <w:p w14:paraId="5AD431AE">
      <w:pPr>
        <w:pStyle w:val="20"/>
        <w:keepNext w:val="0"/>
        <w:keepLines w:val="0"/>
        <w:widowControl/>
        <w:numPr>
          <w:ilvl w:val="0"/>
          <w:numId w:val="0"/>
        </w:numPr>
        <w:suppressLineNumbers w:val="0"/>
        <w:spacing w:line="240" w:lineRule="auto"/>
        <w:ind w:right="0" w:rightChars="0"/>
        <w:rPr>
          <w:rStyle w:val="14"/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  <w:lang w:val="pt-BR"/>
        </w:rPr>
        <w:t>1.</w:t>
      </w:r>
      <w:r>
        <w:rPr>
          <w:rFonts w:hint="default" w:ascii="Calibri" w:hAnsi="Calibri" w:cs="Calibri"/>
          <w:sz w:val="24"/>
          <w:szCs w:val="24"/>
        </w:rPr>
        <w:t>Nome:</w:t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>Endereço:</w:t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>RG</w:t>
      </w:r>
      <w:r>
        <w:rPr>
          <w:rFonts w:hint="default" w:ascii="Calibri" w:hAnsi="Calibri" w:cs="Calibri"/>
          <w:sz w:val="24"/>
          <w:szCs w:val="24"/>
          <w:lang w:val="pt-BR"/>
        </w:rPr>
        <w:t xml:space="preserve"> e</w:t>
      </w:r>
      <w:r>
        <w:rPr>
          <w:rFonts w:hint="default" w:ascii="Calibri" w:hAnsi="Calibri" w:cs="Calibri"/>
          <w:sz w:val="24"/>
          <w:szCs w:val="24"/>
        </w:rPr>
        <w:t xml:space="preserve"> CPF</w:t>
      </w:r>
      <w:r>
        <w:rPr>
          <w:rFonts w:hint="default" w:ascii="Calibri" w:hAnsi="Calibri" w:cs="Calibri"/>
          <w:sz w:val="24"/>
          <w:szCs w:val="24"/>
          <w:lang w:val="pt-BR"/>
        </w:rPr>
        <w:t>:</w:t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>Profissão:</w:t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>Assinatura: ______________________________</w:t>
      </w:r>
      <w:r>
        <w:rPr>
          <w:rFonts w:hint="default" w:ascii="Calibri" w:hAnsi="Calibri" w:cs="Calibri"/>
          <w:sz w:val="24"/>
          <w:szCs w:val="24"/>
          <w:lang w:val="pt-BR"/>
        </w:rPr>
        <w:t>______________________________________</w:t>
      </w:r>
    </w:p>
    <w:p w14:paraId="6F2E2947">
      <w:pPr>
        <w:pStyle w:val="20"/>
        <w:keepNext w:val="0"/>
        <w:keepLines w:val="0"/>
        <w:widowControl/>
        <w:numPr>
          <w:ilvl w:val="0"/>
          <w:numId w:val="0"/>
        </w:numPr>
        <w:suppressLineNumbers w:val="0"/>
        <w:spacing w:line="240" w:lineRule="auto"/>
        <w:ind w:right="0" w:rightChars="0"/>
        <w:rPr>
          <w:rStyle w:val="14"/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  <w:lang w:val="pt-BR"/>
        </w:rPr>
        <w:t>2.</w:t>
      </w:r>
      <w:r>
        <w:rPr>
          <w:rFonts w:hint="default" w:ascii="Calibri" w:hAnsi="Calibri" w:cs="Calibri"/>
          <w:sz w:val="24"/>
          <w:szCs w:val="24"/>
        </w:rPr>
        <w:t>Nome:</w:t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>Endereço:</w:t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>RG</w:t>
      </w:r>
      <w:r>
        <w:rPr>
          <w:rFonts w:hint="default" w:ascii="Calibri" w:hAnsi="Calibri" w:cs="Calibri"/>
          <w:sz w:val="24"/>
          <w:szCs w:val="24"/>
          <w:lang w:val="pt-BR"/>
        </w:rPr>
        <w:t xml:space="preserve"> e</w:t>
      </w:r>
      <w:r>
        <w:rPr>
          <w:rFonts w:hint="default" w:ascii="Calibri" w:hAnsi="Calibri" w:cs="Calibri"/>
          <w:sz w:val="24"/>
          <w:szCs w:val="24"/>
        </w:rPr>
        <w:t xml:space="preserve"> CPF</w:t>
      </w:r>
      <w:r>
        <w:rPr>
          <w:rFonts w:hint="default" w:ascii="Calibri" w:hAnsi="Calibri" w:cs="Calibri"/>
          <w:sz w:val="24"/>
          <w:szCs w:val="24"/>
          <w:lang w:val="pt-BR"/>
        </w:rPr>
        <w:t>:</w:t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>Profissão:</w:t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>Assinatura: ______________________________</w:t>
      </w:r>
      <w:r>
        <w:rPr>
          <w:rFonts w:hint="default" w:ascii="Calibri" w:hAnsi="Calibri" w:cs="Calibri"/>
          <w:sz w:val="24"/>
          <w:szCs w:val="24"/>
          <w:lang w:val="pt-BR"/>
        </w:rPr>
        <w:t>______________________________________</w:t>
      </w:r>
    </w:p>
    <w:p w14:paraId="07E207C3">
      <w:pPr>
        <w:pStyle w:val="20"/>
        <w:keepNext w:val="0"/>
        <w:keepLines w:val="0"/>
        <w:widowControl/>
        <w:suppressLineNumbers w:val="0"/>
        <w:spacing w:line="240" w:lineRule="auto"/>
        <w:rPr>
          <w:rStyle w:val="14"/>
          <w:rFonts w:hint="default" w:ascii="Calibri" w:hAnsi="Calibri" w:cs="Calibri"/>
          <w:sz w:val="24"/>
          <w:szCs w:val="24"/>
        </w:rPr>
      </w:pPr>
    </w:p>
    <w:p w14:paraId="6ED8F8D5">
      <w:pPr>
        <w:pStyle w:val="20"/>
        <w:keepNext w:val="0"/>
        <w:keepLines w:val="0"/>
        <w:widowControl/>
        <w:suppressLineNumbers w:val="0"/>
        <w:spacing w:line="240" w:lineRule="auto"/>
        <w:rPr>
          <w:rStyle w:val="14"/>
          <w:rFonts w:hint="default" w:ascii="Calibri" w:hAnsi="Calibri" w:cs="Calibri"/>
          <w:sz w:val="24"/>
          <w:szCs w:val="24"/>
        </w:rPr>
      </w:pPr>
    </w:p>
    <w:p w14:paraId="4F57F3B3">
      <w:pPr>
        <w:pStyle w:val="20"/>
        <w:keepNext w:val="0"/>
        <w:keepLines w:val="0"/>
        <w:widowControl/>
        <w:numPr>
          <w:ilvl w:val="0"/>
          <w:numId w:val="0"/>
        </w:numPr>
        <w:suppressLineNumbers w:val="0"/>
        <w:spacing w:line="240" w:lineRule="auto"/>
        <w:ind w:right="0" w:rightChars="0"/>
        <w:rPr>
          <w:rStyle w:val="14"/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  <w:lang w:val="pt-BR"/>
        </w:rPr>
        <w:t>3.</w:t>
      </w:r>
      <w:r>
        <w:rPr>
          <w:rFonts w:hint="default" w:ascii="Calibri" w:hAnsi="Calibri" w:cs="Calibri"/>
          <w:sz w:val="24"/>
          <w:szCs w:val="24"/>
        </w:rPr>
        <w:t>Nome:</w:t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>Endereço:</w:t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>RG</w:t>
      </w:r>
      <w:r>
        <w:rPr>
          <w:rFonts w:hint="default" w:ascii="Calibri" w:hAnsi="Calibri" w:cs="Calibri"/>
          <w:sz w:val="24"/>
          <w:szCs w:val="24"/>
          <w:lang w:val="pt-BR"/>
        </w:rPr>
        <w:t xml:space="preserve"> e</w:t>
      </w:r>
      <w:r>
        <w:rPr>
          <w:rFonts w:hint="default" w:ascii="Calibri" w:hAnsi="Calibri" w:cs="Calibri"/>
          <w:sz w:val="24"/>
          <w:szCs w:val="24"/>
        </w:rPr>
        <w:t xml:space="preserve"> CPF</w:t>
      </w:r>
      <w:r>
        <w:rPr>
          <w:rFonts w:hint="default" w:ascii="Calibri" w:hAnsi="Calibri" w:cs="Calibri"/>
          <w:sz w:val="24"/>
          <w:szCs w:val="24"/>
          <w:lang w:val="pt-BR"/>
        </w:rPr>
        <w:t>:</w:t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>Profissão:</w:t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>Assinatura: ______________________________</w:t>
      </w:r>
      <w:r>
        <w:rPr>
          <w:rFonts w:hint="default" w:ascii="Calibri" w:hAnsi="Calibri" w:cs="Calibri"/>
          <w:sz w:val="24"/>
          <w:szCs w:val="24"/>
          <w:lang w:val="pt-BR"/>
        </w:rPr>
        <w:t>______________________________________</w:t>
      </w:r>
    </w:p>
    <w:p w14:paraId="3C7E3C32">
      <w:pPr>
        <w:pStyle w:val="20"/>
        <w:keepNext w:val="0"/>
        <w:keepLines w:val="0"/>
        <w:widowControl/>
        <w:numPr>
          <w:ilvl w:val="0"/>
          <w:numId w:val="0"/>
        </w:numPr>
        <w:suppressLineNumbers w:val="0"/>
        <w:spacing w:line="240" w:lineRule="auto"/>
        <w:ind w:right="0" w:rightChars="0"/>
        <w:rPr>
          <w:rStyle w:val="14"/>
          <w:rFonts w:hint="default" w:ascii="Calibri" w:hAnsi="Calibri" w:cs="Calibri"/>
          <w:sz w:val="24"/>
          <w:szCs w:val="24"/>
        </w:rPr>
      </w:pPr>
      <w:r>
        <w:rPr>
          <w:rFonts w:hint="default" w:ascii="Calibri" w:hAnsi="Calibri" w:cs="Calibri"/>
          <w:sz w:val="24"/>
          <w:szCs w:val="24"/>
          <w:lang w:val="pt-BR"/>
        </w:rPr>
        <w:t>4.</w:t>
      </w:r>
      <w:r>
        <w:rPr>
          <w:rFonts w:hint="default" w:ascii="Calibri" w:hAnsi="Calibri" w:cs="Calibri"/>
          <w:sz w:val="24"/>
          <w:szCs w:val="24"/>
        </w:rPr>
        <w:t>Nome:</w:t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>Endereço:</w:t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>RG</w:t>
      </w:r>
      <w:r>
        <w:rPr>
          <w:rFonts w:hint="default" w:ascii="Calibri" w:hAnsi="Calibri" w:cs="Calibri"/>
          <w:sz w:val="24"/>
          <w:szCs w:val="24"/>
          <w:lang w:val="pt-BR"/>
        </w:rPr>
        <w:t xml:space="preserve"> e</w:t>
      </w:r>
      <w:r>
        <w:rPr>
          <w:rFonts w:hint="default" w:ascii="Calibri" w:hAnsi="Calibri" w:cs="Calibri"/>
          <w:sz w:val="24"/>
          <w:szCs w:val="24"/>
        </w:rPr>
        <w:t xml:space="preserve"> CPF</w:t>
      </w:r>
      <w:r>
        <w:rPr>
          <w:rFonts w:hint="default" w:ascii="Calibri" w:hAnsi="Calibri" w:cs="Calibri"/>
          <w:sz w:val="24"/>
          <w:szCs w:val="24"/>
          <w:lang w:val="pt-BR"/>
        </w:rPr>
        <w:t>:</w:t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>Profissão:</w:t>
      </w:r>
      <w:r>
        <w:rPr>
          <w:rFonts w:hint="default" w:ascii="Calibri" w:hAnsi="Calibri" w:cs="Calibri"/>
          <w:sz w:val="24"/>
          <w:szCs w:val="24"/>
        </w:rPr>
        <w:br w:type="textWrapping"/>
      </w:r>
      <w:r>
        <w:rPr>
          <w:rFonts w:hint="default" w:ascii="Calibri" w:hAnsi="Calibri" w:cs="Calibri"/>
          <w:sz w:val="24"/>
          <w:szCs w:val="24"/>
        </w:rPr>
        <w:t>Assinatura: ______________________________</w:t>
      </w:r>
      <w:r>
        <w:rPr>
          <w:rFonts w:hint="default" w:ascii="Calibri" w:hAnsi="Calibri" w:cs="Calibri"/>
          <w:sz w:val="24"/>
          <w:szCs w:val="24"/>
          <w:lang w:val="pt-BR"/>
        </w:rPr>
        <w:t>______________________________________</w:t>
      </w:r>
    </w:p>
    <w:p w14:paraId="55DFCCD2">
      <w:pPr>
        <w:pStyle w:val="20"/>
        <w:keepNext w:val="0"/>
        <w:keepLines w:val="0"/>
        <w:widowControl/>
        <w:suppressLineNumbers w:val="0"/>
        <w:spacing w:line="240" w:lineRule="auto"/>
        <w:rPr>
          <w:rStyle w:val="14"/>
          <w:rFonts w:hint="default" w:ascii="Calibri" w:hAnsi="Calibri" w:cs="Calibri"/>
          <w:sz w:val="24"/>
          <w:szCs w:val="24"/>
        </w:rPr>
      </w:pPr>
      <w:r>
        <w:rPr>
          <w:rStyle w:val="14"/>
          <w:rFonts w:hint="default" w:ascii="Calibri" w:hAnsi="Calibri" w:cs="Calibri"/>
          <w:sz w:val="24"/>
          <w:szCs w:val="24"/>
        </w:rPr>
        <w:t>(Acrescentar mais linhas, se necessário)</w:t>
      </w:r>
    </w:p>
    <w:p w14:paraId="2D2CA06F">
      <w:pPr>
        <w:keepNext w:val="0"/>
        <w:keepLines w:val="0"/>
        <w:pageBreakBefore w:val="0"/>
        <w:widowControl/>
        <w:tabs>
          <w:tab w:val="left" w:pos="63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  <w:lang w:val="pt-BR"/>
        </w:rPr>
        <w:t>Mamanguape-PB</w:t>
      </w:r>
      <w:r>
        <w:rPr>
          <w:rFonts w:hint="default" w:ascii="Calibri" w:hAnsi="Calibri" w:cs="Calibri"/>
          <w:color w:val="auto"/>
          <w:sz w:val="24"/>
          <w:szCs w:val="24"/>
        </w:rPr>
        <w:t>, ____ de _______________ de 202</w:t>
      </w:r>
      <w:r>
        <w:rPr>
          <w:rFonts w:hint="default" w:ascii="Calibri" w:hAnsi="Calibri" w:cs="Calibri"/>
          <w:color w:val="auto"/>
          <w:sz w:val="24"/>
          <w:szCs w:val="24"/>
          <w:lang w:val="pt-BR"/>
        </w:rPr>
        <w:t>6</w:t>
      </w:r>
      <w:r>
        <w:rPr>
          <w:rFonts w:hint="default" w:ascii="Calibri" w:hAnsi="Calibri" w:cs="Calibri"/>
          <w:color w:val="auto"/>
          <w:sz w:val="24"/>
          <w:szCs w:val="24"/>
        </w:rPr>
        <w:t>.</w:t>
      </w:r>
      <w:r>
        <w:rPr>
          <w:rFonts w:hint="default" w:ascii="Calibri" w:hAnsi="Calibri" w:cs="Calibri"/>
          <w:color w:val="auto"/>
          <w:sz w:val="24"/>
          <w:szCs w:val="24"/>
        </w:rPr>
        <w:br w:type="textWrapping"/>
      </w:r>
    </w:p>
    <w:p w14:paraId="4A83FB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Calibri" w:hAnsi="Calibri" w:cs="Calibri"/>
          <w:color w:val="auto"/>
          <w:sz w:val="24"/>
          <w:szCs w:val="24"/>
        </w:rPr>
      </w:pPr>
    </w:p>
    <w:p w14:paraId="3268E3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Calibri" w:hAnsi="Calibri" w:cs="Calibri"/>
          <w:color w:val="auto"/>
          <w:sz w:val="24"/>
          <w:szCs w:val="24"/>
        </w:rPr>
      </w:pPr>
    </w:p>
    <w:p w14:paraId="3B6AAA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Calibri" w:hAnsi="Calibri" w:cs="Calibri"/>
          <w:color w:val="auto"/>
          <w:sz w:val="24"/>
          <w:szCs w:val="24"/>
        </w:rPr>
      </w:pPr>
      <w:r>
        <w:rPr>
          <w:rFonts w:hint="default" w:ascii="Calibri" w:hAnsi="Calibri" w:cs="Calibri"/>
          <w:color w:val="auto"/>
          <w:sz w:val="24"/>
          <w:szCs w:val="24"/>
        </w:rPr>
        <w:br w:type="textWrapping"/>
      </w:r>
      <w:r>
        <w:rPr>
          <w:rFonts w:hint="default" w:ascii="Calibri" w:hAnsi="Calibri" w:cs="Calibri"/>
          <w:color w:val="auto"/>
          <w:sz w:val="24"/>
          <w:szCs w:val="24"/>
        </w:rPr>
        <w:t>Assinatura do(a) Proponente</w:t>
      </w:r>
    </w:p>
    <w:p w14:paraId="5B730B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Calibri" w:hAnsi="Calibri" w:cs="Calibri"/>
          <w:i/>
          <w:iCs/>
          <w:color w:val="auto"/>
          <w:sz w:val="24"/>
          <w:szCs w:val="24"/>
          <w:lang w:val="pt-BR"/>
        </w:rPr>
      </w:pPr>
      <w:r>
        <w:rPr>
          <w:rFonts w:hint="default" w:ascii="Calibri" w:hAnsi="Calibri" w:cs="Calibri"/>
          <w:i/>
          <w:iCs/>
          <w:color w:val="auto"/>
          <w:sz w:val="24"/>
          <w:szCs w:val="24"/>
        </w:rPr>
        <w:t>(Igual ou similar ao documento de identificação)</w:t>
      </w:r>
    </w:p>
    <w:p w14:paraId="5035D25C">
      <w:pPr>
        <w:pStyle w:val="20"/>
        <w:keepNext w:val="0"/>
        <w:keepLines w:val="0"/>
        <w:widowControl/>
        <w:suppressLineNumbers w:val="0"/>
        <w:spacing w:line="240" w:lineRule="auto"/>
        <w:jc w:val="center"/>
        <w:rPr>
          <w:rFonts w:hint="default" w:ascii="Calibri" w:hAnsi="Calibri" w:cs="Calibri"/>
          <w:sz w:val="24"/>
          <w:szCs w:val="24"/>
          <w:lang w:val="pt-BR"/>
        </w:rPr>
      </w:pPr>
    </w:p>
    <w:sectPr>
      <w:headerReference r:id="rId5" w:type="default"/>
      <w:footerReference r:id="rId6" w:type="default"/>
      <w:pgSz w:w="12240" w:h="15840"/>
      <w:pgMar w:top="1701" w:right="1134" w:bottom="1134" w:left="1701" w:header="720" w:footer="720" w:gutter="0"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1115C7">
    <w:pPr>
      <w:pStyle w:val="29"/>
      <w:jc w:val="center"/>
      <w:rPr>
        <w:rFonts w:hint="default"/>
        <w:lang w:val="pt-B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CE6E70">
    <w:pPr>
      <w:pStyle w:val="27"/>
      <w:rPr>
        <w:rFonts w:hint="default"/>
        <w:lang w:val="pt-BR"/>
      </w:rPr>
    </w:pPr>
    <w:r>
      <w:rPr>
        <w:rFonts w:hint="default"/>
        <w:lang w:val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167005</wp:posOffset>
          </wp:positionH>
          <wp:positionV relativeFrom="paragraph">
            <wp:posOffset>17145</wp:posOffset>
          </wp:positionV>
          <wp:extent cx="1700530" cy="376555"/>
          <wp:effectExtent l="0" t="0" r="6350" b="4445"/>
          <wp:wrapTight wrapText="bothSides">
            <wp:wrapPolygon>
              <wp:start x="387" y="0"/>
              <wp:lineTo x="0" y="4371"/>
              <wp:lineTo x="0" y="20981"/>
              <wp:lineTo x="581" y="20981"/>
              <wp:lineTo x="3484" y="20981"/>
              <wp:lineTo x="10647" y="20981"/>
              <wp:lineTo x="19938" y="16610"/>
              <wp:lineTo x="19745" y="13987"/>
              <wp:lineTo x="21487" y="10490"/>
              <wp:lineTo x="21487" y="874"/>
              <wp:lineTo x="3678" y="0"/>
              <wp:lineTo x="387" y="0"/>
            </wp:wrapPolygon>
          </wp:wrapTight>
          <wp:docPr id="2" name="Imagem 2" descr="LOGOMAMANGUAPE_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LOGOMAMANGUAPE_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00530" cy="376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default"/>
        <w:lang w:val="pt-B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1958340</wp:posOffset>
          </wp:positionH>
          <wp:positionV relativeFrom="paragraph">
            <wp:posOffset>-76835</wp:posOffset>
          </wp:positionV>
          <wp:extent cx="3867785" cy="550545"/>
          <wp:effectExtent l="0" t="0" r="3175" b="0"/>
          <wp:wrapTight wrapText="bothSides">
            <wp:wrapPolygon>
              <wp:start x="15064" y="4185"/>
              <wp:lineTo x="851" y="4783"/>
              <wp:lineTo x="766" y="17938"/>
              <wp:lineTo x="21362" y="17938"/>
              <wp:lineTo x="21533" y="5381"/>
              <wp:lineTo x="20937" y="4783"/>
              <wp:lineTo x="15490" y="4185"/>
              <wp:lineTo x="15064" y="4185"/>
            </wp:wrapPolygon>
          </wp:wrapTight>
          <wp:docPr id="6" name="Imagem 6" descr="aldir_horizontal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 descr="aldir_horizontal_color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67785" cy="5505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55D93E9">
    <w:pPr>
      <w:pStyle w:val="27"/>
      <w:rPr>
        <w:rFonts w:hint="default"/>
        <w:lang w:val="pt-BR"/>
      </w:rPr>
    </w:pPr>
  </w:p>
  <w:p w14:paraId="5AFF5DDC">
    <w:pPr>
      <w:pStyle w:val="27"/>
      <w:rPr>
        <w:rFonts w:hint="default"/>
        <w:lang w:val="pt-BR"/>
      </w:rPr>
    </w:pPr>
  </w:p>
  <w:p w14:paraId="19B19B6F">
    <w:pPr>
      <w:pStyle w:val="27"/>
      <w:rPr>
        <w:rFonts w:hint="default"/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5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1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3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3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061E2"/>
    <w:rsid w:val="00AA1D8D"/>
    <w:rsid w:val="00B47730"/>
    <w:rsid w:val="00CB0664"/>
    <w:rsid w:val="00FC693F"/>
    <w:rsid w:val="01505F15"/>
    <w:rsid w:val="018A0D81"/>
    <w:rsid w:val="02164BBF"/>
    <w:rsid w:val="022C3E83"/>
    <w:rsid w:val="027569E4"/>
    <w:rsid w:val="032A1583"/>
    <w:rsid w:val="063B3980"/>
    <w:rsid w:val="067C3ED8"/>
    <w:rsid w:val="076B71E3"/>
    <w:rsid w:val="081836CD"/>
    <w:rsid w:val="08761430"/>
    <w:rsid w:val="092B1819"/>
    <w:rsid w:val="092E7896"/>
    <w:rsid w:val="09325785"/>
    <w:rsid w:val="095D0A48"/>
    <w:rsid w:val="09D65F6C"/>
    <w:rsid w:val="0A8D13AC"/>
    <w:rsid w:val="0AEB73E9"/>
    <w:rsid w:val="0BDC2AA5"/>
    <w:rsid w:val="0E6D60CC"/>
    <w:rsid w:val="0F9A13CF"/>
    <w:rsid w:val="0F9C5147"/>
    <w:rsid w:val="0FA04C44"/>
    <w:rsid w:val="10DB1C9F"/>
    <w:rsid w:val="118D3569"/>
    <w:rsid w:val="12B01665"/>
    <w:rsid w:val="1459033B"/>
    <w:rsid w:val="166D65D9"/>
    <w:rsid w:val="173F2414"/>
    <w:rsid w:val="175974DB"/>
    <w:rsid w:val="177B3E6B"/>
    <w:rsid w:val="179D5FE6"/>
    <w:rsid w:val="17B27858"/>
    <w:rsid w:val="18850C84"/>
    <w:rsid w:val="19326D45"/>
    <w:rsid w:val="194A5944"/>
    <w:rsid w:val="19B32C13"/>
    <w:rsid w:val="1A905DA4"/>
    <w:rsid w:val="1B161216"/>
    <w:rsid w:val="1B31384A"/>
    <w:rsid w:val="1B7A634B"/>
    <w:rsid w:val="1C2638BB"/>
    <w:rsid w:val="1D195724"/>
    <w:rsid w:val="1E0A6E72"/>
    <w:rsid w:val="1E6C0929"/>
    <w:rsid w:val="1EAF7A27"/>
    <w:rsid w:val="21361936"/>
    <w:rsid w:val="229D5AD9"/>
    <w:rsid w:val="236C420F"/>
    <w:rsid w:val="23EA1AB5"/>
    <w:rsid w:val="24BC2EF5"/>
    <w:rsid w:val="25495BD7"/>
    <w:rsid w:val="26136E77"/>
    <w:rsid w:val="26754750"/>
    <w:rsid w:val="26B76B93"/>
    <w:rsid w:val="287B4287"/>
    <w:rsid w:val="296A5517"/>
    <w:rsid w:val="2A4807CC"/>
    <w:rsid w:val="2ADE4D64"/>
    <w:rsid w:val="2AEB07F7"/>
    <w:rsid w:val="2B1529CB"/>
    <w:rsid w:val="2B2C626C"/>
    <w:rsid w:val="2DB93E5F"/>
    <w:rsid w:val="2DCA0CFC"/>
    <w:rsid w:val="2FFF6D79"/>
    <w:rsid w:val="31125FC2"/>
    <w:rsid w:val="320C2251"/>
    <w:rsid w:val="3458445F"/>
    <w:rsid w:val="345C39F7"/>
    <w:rsid w:val="35927671"/>
    <w:rsid w:val="35F90E99"/>
    <w:rsid w:val="35FA439C"/>
    <w:rsid w:val="361C3174"/>
    <w:rsid w:val="368B3C8B"/>
    <w:rsid w:val="384017B2"/>
    <w:rsid w:val="3CD24055"/>
    <w:rsid w:val="3D6B7A7E"/>
    <w:rsid w:val="3EB540CC"/>
    <w:rsid w:val="3F757EE8"/>
    <w:rsid w:val="406F6832"/>
    <w:rsid w:val="40992EC5"/>
    <w:rsid w:val="41161732"/>
    <w:rsid w:val="413B39FD"/>
    <w:rsid w:val="42FA1607"/>
    <w:rsid w:val="433B4241"/>
    <w:rsid w:val="436B696D"/>
    <w:rsid w:val="44492ADD"/>
    <w:rsid w:val="446A1E39"/>
    <w:rsid w:val="455C2443"/>
    <w:rsid w:val="45A4384A"/>
    <w:rsid w:val="4B0610EB"/>
    <w:rsid w:val="4B1864C4"/>
    <w:rsid w:val="4CCE2312"/>
    <w:rsid w:val="4CD65B12"/>
    <w:rsid w:val="4E6361BF"/>
    <w:rsid w:val="4EFA6704"/>
    <w:rsid w:val="4FC46925"/>
    <w:rsid w:val="50660FFB"/>
    <w:rsid w:val="50AC42CA"/>
    <w:rsid w:val="50C84969"/>
    <w:rsid w:val="51AA7C07"/>
    <w:rsid w:val="51B807F7"/>
    <w:rsid w:val="52267BB8"/>
    <w:rsid w:val="525A5DF9"/>
    <w:rsid w:val="52900B48"/>
    <w:rsid w:val="52FD1E8A"/>
    <w:rsid w:val="53922953"/>
    <w:rsid w:val="545310AB"/>
    <w:rsid w:val="561546F9"/>
    <w:rsid w:val="566460D3"/>
    <w:rsid w:val="572C2811"/>
    <w:rsid w:val="575F5BF3"/>
    <w:rsid w:val="57870B5C"/>
    <w:rsid w:val="581C5F77"/>
    <w:rsid w:val="5AA53337"/>
    <w:rsid w:val="5B683EE7"/>
    <w:rsid w:val="5CCC024F"/>
    <w:rsid w:val="5D5F055F"/>
    <w:rsid w:val="60152716"/>
    <w:rsid w:val="61B2276A"/>
    <w:rsid w:val="640721AA"/>
    <w:rsid w:val="64444777"/>
    <w:rsid w:val="64C612E4"/>
    <w:rsid w:val="650335BA"/>
    <w:rsid w:val="673C6B0D"/>
    <w:rsid w:val="678E6274"/>
    <w:rsid w:val="67B1772D"/>
    <w:rsid w:val="68BE3584"/>
    <w:rsid w:val="6953779A"/>
    <w:rsid w:val="69B76B7E"/>
    <w:rsid w:val="6A676231"/>
    <w:rsid w:val="6C9D0B3F"/>
    <w:rsid w:val="6CB665FF"/>
    <w:rsid w:val="6D884504"/>
    <w:rsid w:val="6DC966B7"/>
    <w:rsid w:val="6DCF4734"/>
    <w:rsid w:val="6DE71781"/>
    <w:rsid w:val="6E374674"/>
    <w:rsid w:val="6E51148A"/>
    <w:rsid w:val="71B3075F"/>
    <w:rsid w:val="72102F85"/>
    <w:rsid w:val="738F4116"/>
    <w:rsid w:val="740F13FD"/>
    <w:rsid w:val="748F358F"/>
    <w:rsid w:val="74AC7227"/>
    <w:rsid w:val="752B4FB0"/>
    <w:rsid w:val="75C7725D"/>
    <w:rsid w:val="76A0428D"/>
    <w:rsid w:val="7702026F"/>
    <w:rsid w:val="77A41857"/>
    <w:rsid w:val="782902B2"/>
    <w:rsid w:val="789A4D4B"/>
    <w:rsid w:val="7A65044C"/>
    <w:rsid w:val="7A863E33"/>
    <w:rsid w:val="7B0C08EF"/>
    <w:rsid w:val="7B5754EB"/>
    <w:rsid w:val="7CB53923"/>
    <w:rsid w:val="7DA60DC6"/>
    <w:rsid w:val="7E0D6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link w:val="42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3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4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8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9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1"/>
    <w:qFormat/>
    <w:uiPriority w:val="22"/>
    <w:rPr>
      <w:b/>
      <w:bCs/>
    </w:rPr>
  </w:style>
  <w:style w:type="character" w:styleId="14">
    <w:name w:val="Emphasis"/>
    <w:basedOn w:val="11"/>
    <w:qFormat/>
    <w:uiPriority w:val="20"/>
    <w:rPr>
      <w:i/>
      <w:iCs/>
    </w:rPr>
  </w:style>
  <w:style w:type="character" w:styleId="15">
    <w:name w:val="Hyperlink"/>
    <w:basedOn w:val="11"/>
    <w:semiHidden/>
    <w:unhideWhenUsed/>
    <w:qFormat/>
    <w:uiPriority w:val="99"/>
    <w:rPr>
      <w:color w:val="0000FF"/>
      <w:u w:val="single"/>
    </w:rPr>
  </w:style>
  <w:style w:type="paragraph" w:styleId="16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17">
    <w:name w:val="Body Text"/>
    <w:basedOn w:val="1"/>
    <w:link w:val="48"/>
    <w:unhideWhenUsed/>
    <w:qFormat/>
    <w:uiPriority w:val="99"/>
    <w:pPr>
      <w:spacing w:after="120"/>
    </w:pPr>
  </w:style>
  <w:style w:type="paragraph" w:styleId="18">
    <w:name w:val="Title"/>
    <w:basedOn w:val="1"/>
    <w:next w:val="1"/>
    <w:link w:val="45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0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Cs w:val="24"/>
      <w:lang w:val="en-US" w:eastAsia="zh-CN" w:bidi="ar"/>
    </w:rPr>
  </w:style>
  <w:style w:type="paragraph" w:styleId="21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2">
    <w:name w:val="macro"/>
    <w:link w:val="51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Body Text 3"/>
    <w:basedOn w:val="1"/>
    <w:link w:val="50"/>
    <w:unhideWhenUsed/>
    <w:qFormat/>
    <w:uiPriority w:val="99"/>
    <w:pPr>
      <w:spacing w:after="120"/>
    </w:pPr>
    <w:rPr>
      <w:sz w:val="16"/>
      <w:szCs w:val="16"/>
    </w:rPr>
  </w:style>
  <w:style w:type="paragraph" w:styleId="25">
    <w:name w:val="List Number 2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Body Text 2"/>
    <w:basedOn w:val="1"/>
    <w:link w:val="49"/>
    <w:unhideWhenUsed/>
    <w:qFormat/>
    <w:uiPriority w:val="99"/>
    <w:pPr>
      <w:spacing w:after="120" w:line="480" w:lineRule="auto"/>
    </w:pPr>
  </w:style>
  <w:style w:type="paragraph" w:styleId="27">
    <w:name w:val="header"/>
    <w:basedOn w:val="1"/>
    <w:link w:val="3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footer"/>
    <w:basedOn w:val="1"/>
    <w:link w:val="4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0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31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33">
    <w:name w:val="List Number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4">
    <w:name w:val="Subtitle"/>
    <w:basedOn w:val="1"/>
    <w:next w:val="1"/>
    <w:link w:val="4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5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36">
    <w:name w:val="List Bullet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7">
    <w:name w:val="List Number"/>
    <w:basedOn w:val="1"/>
    <w:unhideWhenUsed/>
    <w:qFormat/>
    <w:uiPriority w:val="99"/>
    <w:pPr>
      <w:numPr>
        <w:ilvl w:val="0"/>
        <w:numId w:val="6"/>
      </w:numPr>
      <w:contextualSpacing/>
    </w:pPr>
  </w:style>
  <w:style w:type="table" w:styleId="38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9">
    <w:name w:val="Header Char"/>
    <w:basedOn w:val="11"/>
    <w:link w:val="27"/>
    <w:qFormat/>
    <w:uiPriority w:val="99"/>
  </w:style>
  <w:style w:type="character" w:customStyle="1" w:styleId="40">
    <w:name w:val="Footer Char"/>
    <w:basedOn w:val="11"/>
    <w:link w:val="29"/>
    <w:qFormat/>
    <w:uiPriority w:val="99"/>
  </w:style>
  <w:style w:type="paragraph" w:styleId="41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2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3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4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5">
    <w:name w:val="Title Char"/>
    <w:basedOn w:val="11"/>
    <w:link w:val="18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6">
    <w:name w:val="Subtitle Char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7">
    <w:name w:val="List Paragraph"/>
    <w:basedOn w:val="1"/>
    <w:qFormat/>
    <w:uiPriority w:val="34"/>
    <w:pPr>
      <w:ind w:left="720"/>
      <w:contextualSpacing/>
    </w:pPr>
  </w:style>
  <w:style w:type="character" w:customStyle="1" w:styleId="48">
    <w:name w:val="Body Text Char"/>
    <w:basedOn w:val="11"/>
    <w:link w:val="17"/>
    <w:qFormat/>
    <w:uiPriority w:val="99"/>
  </w:style>
  <w:style w:type="character" w:customStyle="1" w:styleId="49">
    <w:name w:val="Body Text 2 Char"/>
    <w:basedOn w:val="11"/>
    <w:link w:val="26"/>
    <w:qFormat/>
    <w:uiPriority w:val="99"/>
  </w:style>
  <w:style w:type="character" w:customStyle="1" w:styleId="50">
    <w:name w:val="Body Text 3 Char"/>
    <w:basedOn w:val="11"/>
    <w:link w:val="24"/>
    <w:qFormat/>
    <w:uiPriority w:val="99"/>
    <w:rPr>
      <w:sz w:val="16"/>
      <w:szCs w:val="16"/>
    </w:rPr>
  </w:style>
  <w:style w:type="character" w:customStyle="1" w:styleId="51">
    <w:name w:val="Macro Text Char"/>
    <w:basedOn w:val="11"/>
    <w:link w:val="22"/>
    <w:qFormat/>
    <w:uiPriority w:val="99"/>
    <w:rPr>
      <w:rFonts w:ascii="Courier" w:hAnsi="Courier"/>
      <w:sz w:val="20"/>
      <w:szCs w:val="20"/>
    </w:rPr>
  </w:style>
  <w:style w:type="paragraph" w:styleId="52">
    <w:name w:val="Quote"/>
    <w:basedOn w:val="1"/>
    <w:next w:val="1"/>
    <w:link w:val="53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3">
    <w:name w:val="Quote Char"/>
    <w:basedOn w:val="11"/>
    <w:link w:val="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4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5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6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7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8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9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60">
    <w:name w:val="Intense Quote"/>
    <w:basedOn w:val="1"/>
    <w:next w:val="1"/>
    <w:link w:val="61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1">
    <w:name w:val="Intense Quote Char"/>
    <w:basedOn w:val="11"/>
    <w:link w:val="60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3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4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5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6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7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8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9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70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71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2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3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4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5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6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7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8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9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80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81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2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3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4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5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6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7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8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9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5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6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2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3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4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5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6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7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8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9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10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6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7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8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9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20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21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2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3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4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30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31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2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3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4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5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6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7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8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9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40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41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2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3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4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5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7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9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1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2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3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4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5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6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7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8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9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60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61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2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3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4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5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paragraph" w:customStyle="1" w:styleId="166">
    <w:name w:val="Table Paragraph"/>
    <w:basedOn w:val="1"/>
    <w:qFormat/>
    <w:uiPriority w:val="1"/>
    <w:pPr>
      <w:ind w:left="10"/>
      <w:jc w:val="center"/>
    </w:pPr>
    <w:rPr>
      <w:rFonts w:ascii="Calibri" w:hAnsi="Calibri" w:eastAsia="Calibri" w:cs="Calibri"/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193</Words>
  <Characters>1849</Characters>
  <Lines>0</Lines>
  <Paragraphs>0</Paragraphs>
  <TotalTime>0</TotalTime>
  <ScaleCrop>false</ScaleCrop>
  <LinksUpToDate>false</LinksUpToDate>
  <CharactersWithSpaces>2009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Rafaella Soares</cp:lastModifiedBy>
  <dcterms:modified xsi:type="dcterms:W3CDTF">2026-10-19T15:09:00Z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1046-12.1.0.29162</vt:lpwstr>
  </property>
  <property fmtid="{D5CDD505-2E9C-101B-9397-08002B2CF9AE}" pid="3" name="ICV">
    <vt:lpwstr>2B9E6A49D94847E39F48F0FB3F1D3693_12</vt:lpwstr>
  </property>
  <property fmtid="{D5CDD505-2E9C-101B-9397-08002B2CF9AE}" pid="4" name="KSOTemplateDocerSaveRecord">
    <vt:lpwstr>eyJoZGlkIjoiN2M5ZWYxZmQ4ZTQ1OTg1OWQxNTdmYjEwNzkzMDZhOTQiLCJ1c2VySWQiOiIxMjU0NTc2NDQ2NDEzIn0=</vt:lpwstr>
  </property>
</Properties>
</file>